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5afa" w14:textId="1d45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сәулет және қала құрылысы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6 желтоқсандағы № 391/6 қаулысы. Павлодар облысының Әділет департаментінде 2017 жылғы 29 желтоқсанда № 5776 болып тіркелді. Күші жойылды - Павлодар облысының әкімдігінің 2020 жылғы 30 қарашадағы № 254/5 (алғашқы ресми жарияланған күнінен кейін күнтізбелік он күн өткен соң қолданысқа енгізіледі) қаулысы</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254/5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26 мамырдағы "Эскизді (эскиздік жобаны) келісуден өткізу" мемлекеттік көрсетілетін қызмет регламентін бекіту туралы" № 162/4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5148 болып тіркелген, 2016 жылғы 7 шілдеде "Звезда Прииртышья", "Сарыарқа самалы"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Павлодар облысы әкімдігінің 2015 жылғы 28 мамырдағы "Сәулет және қала құрылысы саласындағы мемлекеттік көрсетілетін қызметтер регламенттерін бекіту туралы" № 149/5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4575 болып тіркелген, 2015 жылғы 17 шілдеде "Регион.kz" газетінде жарияланған) мынадай өзгерістер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w:t>
      </w:r>
    </w:p>
    <w:p>
      <w:pPr>
        <w:spacing w:after="0"/>
        <w:ind w:left="0"/>
        <w:jc w:val="both"/>
      </w:pPr>
      <w:r>
        <w:rPr>
          <w:rFonts w:ascii="Times New Roman"/>
          <w:b w:val="false"/>
          <w:i w:val="false"/>
          <w:color w:val="000000"/>
          <w:sz w:val="28"/>
        </w:rPr>
        <w:t>
      2) "Құрылыс және реконструкция (қайта жоспарлау, қайта жабдықтау) жобаларын әзірлеу кезінде бастапқы материалдарды ұсыну";</w:t>
      </w:r>
    </w:p>
    <w:p>
      <w:pPr>
        <w:spacing w:after="0"/>
        <w:ind w:left="0"/>
        <w:jc w:val="both"/>
      </w:pPr>
      <w:r>
        <w:rPr>
          <w:rFonts w:ascii="Times New Roman"/>
          <w:b w:val="false"/>
          <w:i w:val="false"/>
          <w:color w:val="000000"/>
          <w:sz w:val="28"/>
        </w:rPr>
        <w:t>
      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 бекітілсін".";</w:t>
      </w:r>
    </w:p>
    <w:bookmarkStart w:name="z6"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3. "Павлодар облысының сәулет және қала құрылысы басқармасы" мемлекеттік мекемесі заңнамамен белгіленген тәртіпте:</w:t>
      </w:r>
    </w:p>
    <w:bookmarkEnd w:id="8"/>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0" w:id="9"/>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Д.Н. Тұрғановқа жүктелсін.</w:t>
      </w:r>
    </w:p>
    <w:bookmarkEnd w:id="9"/>
    <w:bookmarkStart w:name="z11"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6 желтоқсандағы</w:t>
            </w:r>
            <w:r>
              <w:br/>
            </w:r>
            <w:r>
              <w:rPr>
                <w:rFonts w:ascii="Times New Roman"/>
                <w:b w:val="false"/>
                <w:i w:val="false"/>
                <w:color w:val="000000"/>
                <w:sz w:val="20"/>
              </w:rPr>
              <w:t>№ 391/6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26 мамырдағы</w:t>
            </w:r>
            <w:r>
              <w:br/>
            </w:r>
            <w:r>
              <w:rPr>
                <w:rFonts w:ascii="Times New Roman"/>
                <w:b w:val="false"/>
                <w:i w:val="false"/>
                <w:color w:val="000000"/>
                <w:sz w:val="20"/>
              </w:rPr>
              <w:t>№ 162/4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"Эскизді (эскиздік жобаны) келісуден өткізу"</w:t>
      </w:r>
      <w:r>
        <w:br/>
      </w:r>
      <w:r>
        <w:rPr>
          <w:rFonts w:ascii="Times New Roman"/>
          <w:b/>
          <w:i w:val="false"/>
          <w:color w:val="000000"/>
        </w:rPr>
        <w:t>мемлекеттік көрсетілетін қызмет регламенті</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қалалардың және аудандардың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6"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17" w:id="15"/>
    <w:p>
      <w:pPr>
        <w:spacing w:after="0"/>
        <w:ind w:left="0"/>
        <w:jc w:val="both"/>
      </w:pPr>
      <w:r>
        <w:rPr>
          <w:rFonts w:ascii="Times New Roman"/>
          <w:b w:val="false"/>
          <w:i w:val="false"/>
          <w:color w:val="000000"/>
          <w:sz w:val="28"/>
        </w:rPr>
        <w:t xml:space="preserve">
      3. Мемлекеттік қызметті көрсету нәтижесі эскизді (эскиздік жобаны) келісуден өткізу немесе Қазақстан Республикасы Ұлттық экономика министрінің міндетін атқарушының 2016 жылғы 17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"Эскизді (эскиздік жобаны) келісуден өткізу"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8" w:id="16"/>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6"/>
    <w:bookmarkStart w:name="z19" w:id="1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негіздеме болып табылады.</w:t>
      </w:r>
    </w:p>
    <w:bookmarkEnd w:id="17"/>
    <w:bookmarkStart w:name="z20"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18"/>
    <w:p>
      <w:pPr>
        <w:spacing w:after="0"/>
        <w:ind w:left="0"/>
        <w:jc w:val="both"/>
      </w:pPr>
      <w:r>
        <w:rPr>
          <w:rFonts w:ascii="Times New Roman"/>
          <w:b w:val="false"/>
          <w:i w:val="false"/>
          <w:color w:val="000000"/>
          <w:sz w:val="28"/>
        </w:rPr>
        <w:t>
      1) өтінішті қарау және техникалық және (немесе) технологиялық жағынан күрделі емес объектілердің эскизін (эскиздік жобасын) келісу мерзімі - 10 (он) жұмыс күні:</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корпорация қызметкерінен құжаттарды қабылдайды, тіркейді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xml:space="preserve">
      көрсетілетін қызметті берушінің басшысы құжаттарды қарайды, жауапты орындаушыны белгілейді - 20 (жиырма) минут; </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өтінішті қарайды, техникалық және (немесе) технологиялық жағынан күрделі емес объектілердің эскизін (эскиздік жобасын) келісу туралы жауап жобасын – 10 (он)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 5 (бес) жұмыс күні дайындайды;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20 (жиырма)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жібереді – 15 (он бес) минут.</w:t>
      </w:r>
    </w:p>
    <w:p>
      <w:pPr>
        <w:spacing w:after="0"/>
        <w:ind w:left="0"/>
        <w:jc w:val="both"/>
      </w:pPr>
      <w:r>
        <w:rPr>
          <w:rFonts w:ascii="Times New Roman"/>
          <w:b w:val="false"/>
          <w:i w:val="false"/>
          <w:color w:val="000000"/>
          <w:sz w:val="28"/>
        </w:rPr>
        <w:t>
      2) өтінішті қарау және техникалық және (немесе) технологиялық жағынан күрделі объектілердің эскизін (эскиздік жобасын) келісу мерзімі –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корпорация қызметкерінен құжаттарды қабылдайды, тіркейді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белгілейді – 20 (жиырма)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өтінішті қарайды, техникалық және (немесе) технологиялық жағынан күрделі объектілердің эскизін (эскиздік жобасын) туралы жауап жобасын – 15 (он бес)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 5 (бес) жұмыс күні дайындайды;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20 (жиырма)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жібереді – 15 (он бес) минут.</w:t>
      </w:r>
    </w:p>
    <w:p>
      <w:pPr>
        <w:spacing w:after="0"/>
        <w:ind w:left="0"/>
        <w:jc w:val="both"/>
      </w:pPr>
      <w:r>
        <w:rPr>
          <w:rFonts w:ascii="Times New Roman"/>
          <w:b w:val="false"/>
          <w:i w:val="false"/>
          <w:color w:val="000000"/>
          <w:sz w:val="28"/>
        </w:rPr>
        <w:t>
      3) өтінішті қарау және қолданыстағы объектінің сыртқы келбетін (қасбетін) өзгерту кезінде эскизді (эскиздік жобаны) келісу мерзімі –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корпорация қызметкерінен құжаттарды қабылдайды, тіркейді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белгілейді – 20 (жиырма)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өтінішті қарайды және қолданыстағы объектінің сыртқы келбетін (қасбетін) өзгерту кезінде эскизді (эскиздік жобаны) келісу туралы жауап жобасын – 15 (он бес)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 5 (бес) жұмыс күні дайындайды;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20 (жиырма)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жібереді – 15 (он бес) минут.</w:t>
      </w:r>
    </w:p>
    <w:bookmarkStart w:name="z21" w:id="19"/>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нәтижесі – эскизді (эскиздік жобаны) келісуден өткізу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беру.</w:t>
      </w:r>
    </w:p>
    <w:bookmarkEnd w:id="1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2" w:id="2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0"/>
    <w:bookmarkStart w:name="z23" w:id="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4" w:id="2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 (іс-қимылдар)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22"/>
    <w:bookmarkStart w:name="z25" w:id="23"/>
    <w:p>
      <w:pPr>
        <w:spacing w:after="0"/>
        <w:ind w:left="0"/>
        <w:jc w:val="left"/>
      </w:pPr>
      <w:r>
        <w:rPr>
          <w:rFonts w:ascii="Times New Roman"/>
          <w:b/>
          <w:i w:val="false"/>
          <w:color w:val="000000"/>
        </w:rPr>
        <w:t xml:space="preserve"> 4-тарау.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 (немесе)</w:t>
      </w:r>
      <w:r>
        <w:br/>
      </w:r>
      <w:r>
        <w:rPr>
          <w:rFonts w:ascii="Times New Roman"/>
          <w:b/>
          <w:i w:val="false"/>
          <w:color w:val="000000"/>
        </w:rPr>
        <w:t>өзге де көрсетілетін қызмет берушілермен өзара іс-қимыл тәртібін,</w:t>
      </w:r>
      <w:r>
        <w:br/>
      </w:r>
      <w:r>
        <w:rPr>
          <w:rFonts w:ascii="Times New Roman"/>
          <w:b/>
          <w:i w:val="false"/>
          <w:color w:val="000000"/>
        </w:rPr>
        <w:t xml:space="preserve">сондай-ақ ақпараттық жүйелерді пайдалану тәртібін сипаттау </w:t>
      </w:r>
    </w:p>
    <w:bookmarkEnd w:id="23"/>
    <w:bookmarkStart w:name="z26" w:id="2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24"/>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құжаттар топтамасын тапсыру үшін жол берілетін ең ұзақ күту уақыты – 15 (он бес) минут;</w:t>
      </w:r>
    </w:p>
    <w:p>
      <w:pPr>
        <w:spacing w:after="0"/>
        <w:ind w:left="0"/>
        <w:jc w:val="both"/>
      </w:pPr>
      <w:r>
        <w:rPr>
          <w:rFonts w:ascii="Times New Roman"/>
          <w:b w:val="false"/>
          <w:i w:val="false"/>
          <w:color w:val="000000"/>
          <w:sz w:val="28"/>
        </w:rPr>
        <w:t>
      жол берілетін ең ұзақ қызмет көрсету уақыты – 20 (жиырма) минут.</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мерзімі:</w:t>
      </w:r>
    </w:p>
    <w:p>
      <w:pPr>
        <w:spacing w:after="0"/>
        <w:ind w:left="0"/>
        <w:jc w:val="both"/>
      </w:pPr>
      <w:r>
        <w:rPr>
          <w:rFonts w:ascii="Times New Roman"/>
          <w:b w:val="false"/>
          <w:i w:val="false"/>
          <w:color w:val="000000"/>
          <w:sz w:val="28"/>
        </w:rPr>
        <w:t>
      1) өтінішті қарау және техникалық және (немесе) технологиялық жағынан күрделі емес объектілердің эскизін (эскиздік жобасын) келісу мерзімі – 10 (он) жұмыс күні:</w:t>
      </w:r>
    </w:p>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Мемлекеттік корпорация қызметкерінен құжаттарды қабылдайды, тіркейді және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орындаушыны белгілейді;</w:t>
      </w:r>
    </w:p>
    <w:p>
      <w:pPr>
        <w:spacing w:after="0"/>
        <w:ind w:left="0"/>
        <w:jc w:val="both"/>
      </w:pPr>
      <w:r>
        <w:rPr>
          <w:rFonts w:ascii="Times New Roman"/>
          <w:b w:val="false"/>
          <w:i w:val="false"/>
          <w:color w:val="000000"/>
          <w:sz w:val="28"/>
        </w:rPr>
        <w:t xml:space="preserve">
      4-процесс – көрсетілетін қызметті берушінің жауапты орындаушысы өтінішті қарайды және техникалық және (немесе) технологиялық жағынан күрделі емес объектілердің эскизін (эскиздік жобасын) келісу туралы жауап жобасын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 нәтижесін тіркейді және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2) өтінішті қарау және техникалық және (немесе) технологиялық жағынан күрделі объектілердің эскизін (эскиздік жобасын) келісу мерзімі – 15 (он бес) жұмыс күні:</w:t>
      </w:r>
    </w:p>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қабылдайды және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 тіркейді, құжаттарды қабылданған күні мен уақытын көрсете отырып,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Мемлекеттік корпорация қызметкерінен құжаттарды қабылдайды, тіркейді және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орындаушыны белгілейді;</w:t>
      </w:r>
    </w:p>
    <w:p>
      <w:pPr>
        <w:spacing w:after="0"/>
        <w:ind w:left="0"/>
        <w:jc w:val="both"/>
      </w:pPr>
      <w:r>
        <w:rPr>
          <w:rFonts w:ascii="Times New Roman"/>
          <w:b w:val="false"/>
          <w:i w:val="false"/>
          <w:color w:val="000000"/>
          <w:sz w:val="28"/>
        </w:rPr>
        <w:t xml:space="preserve">
      4-процесс – көрсетілетін қызметті берушінің жауапты орындаушысы өтінішті қарайды және техникалық және (немесе) технологиялық жағынан күрделі объектілердің эскизін (эскиздік жобасын) келісу туралы жауап жобасын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 нәтижесін тіркейді және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3) өтінішті қарау және қолданыстағы объектінің сыртқы келбетін (қасбетін) өзгерту кезінде эскизді (эскиздік жобаны) келісу мерзімі – 15 (он бес) жұмыс күні:</w:t>
      </w:r>
    </w:p>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қабылдайды және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 тіркейді, құжаттарды қабылданған күні мен уақытын көрсете отырып,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Мемлекеттік корпорация қызметкерінен құжаттарды қабылдайды, тіркейді және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орындаушыны белгілейді;</w:t>
      </w:r>
    </w:p>
    <w:p>
      <w:pPr>
        <w:spacing w:after="0"/>
        <w:ind w:left="0"/>
        <w:jc w:val="both"/>
      </w:pPr>
      <w:r>
        <w:rPr>
          <w:rFonts w:ascii="Times New Roman"/>
          <w:b w:val="false"/>
          <w:i w:val="false"/>
          <w:color w:val="000000"/>
          <w:sz w:val="28"/>
        </w:rPr>
        <w:t xml:space="preserve">
      4-процесс – көрсетілетін қызметті берушінің жауапты орындаушысы өтінішті қарайды және қолданыстағы объектінің сыртқы келбетін (қасбетін) өзгерту кезінде эскизді (эскиздік жобаны) келісу туралы жауап жобасын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 нәтижесін тіркейді және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27" w:id="25"/>
    <w:p>
      <w:pPr>
        <w:spacing w:after="0"/>
        <w:ind w:left="0"/>
        <w:jc w:val="both"/>
      </w:pPr>
      <w:r>
        <w:rPr>
          <w:rFonts w:ascii="Times New Roman"/>
          <w:b w:val="false"/>
          <w:i w:val="false"/>
          <w:color w:val="000000"/>
          <w:sz w:val="28"/>
        </w:rPr>
        <w:t xml:space="preserve">
      10.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838"/>
        <w:gridCol w:w="2191"/>
        <w:gridCol w:w="1879"/>
        <w:gridCol w:w="5745"/>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Кривенко көшесі, 25-үй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32-08-94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kense.oa.ap@pavlodar.gov.kz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Дүйсенбаев көшесі, 34-үй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75-55-01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 Астана көшесі, 52-үй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5-64-84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Ақтоғай ауылы, Алин көшесі, 97-үй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2-21-56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ауданы, Баянауыл ауылы, Сәтбаев көшесі, 45-үй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9-22-34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сәулет, қала құрылысы және құрылыс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Железин ауылы, Квитков көшесі, 7-үй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2-19-69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 Иса Байзақов көшесі, 14-үй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2-12-50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2-10-55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 Баймолдин көшесі, 13-үй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2-14-31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Әйтеке би көшесі, 18-үй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9-20-65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kense.apr@ pavlodar.gov.kz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Тәуелсіздікке 10 жыл көшесі, 30-үй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 xml:space="preserve">9-10-30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сәулет, қала құрылысы және құрылыс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Советтер көшесі, 51-үй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2-30-31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 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 (іс-қимылдар) реттілігін сипаттау</w:t>
      </w:r>
    </w:p>
    <w:bookmarkEnd w:id="27"/>
    <w:p>
      <w:pPr>
        <w:spacing w:after="0"/>
        <w:ind w:left="0"/>
        <w:jc w:val="both"/>
      </w:pPr>
      <w:r>
        <w:rPr>
          <w:rFonts w:ascii="Times New Roman"/>
          <w:b w:val="false"/>
          <w:i w:val="false"/>
          <w:color w:val="000000"/>
          <w:sz w:val="28"/>
        </w:rPr>
        <w:t>
      1) өтінішті қарау және техникалық және (немесе) технологиялық жағынан күрделі емес объектілердің эскизін (эскиздік жобасын) келісу мерзімі - 10 (он)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368"/>
        <w:gridCol w:w="1696"/>
        <w:gridCol w:w="1113"/>
        <w:gridCol w:w="5029"/>
        <w:gridCol w:w="1479"/>
        <w:gridCol w:w="1224"/>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қызметкерінен құжаттарды қабылдау, тіркеу, көрсетілетін қызметті берушінің басшысына қарау үшін жолдау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белгілеу</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 техникалық және (немесе) технологиялық жағынан күрделі емес объектілердің эскизін (эскиздік жобасын) келісу туралы жауап жобасын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 дайындау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қарау үшін жолдау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дәлелді бас тарту - 5 (бес) жұмыс күні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p>
      <w:pPr>
        <w:spacing w:after="0"/>
        <w:ind w:left="0"/>
        <w:jc w:val="both"/>
      </w:pPr>
      <w:r>
        <w:rPr>
          <w:rFonts w:ascii="Times New Roman"/>
          <w:b w:val="false"/>
          <w:i w:val="false"/>
          <w:color w:val="000000"/>
          <w:sz w:val="28"/>
        </w:rPr>
        <w:t>
      2) өтінішті қарау және техникалық және (немесе) технологиялық жағынан күрделі объектілердің эскизін (эскиздік жобасын) келісу мерзімі – 15 (он бес)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380"/>
        <w:gridCol w:w="1712"/>
        <w:gridCol w:w="1123"/>
        <w:gridCol w:w="4964"/>
        <w:gridCol w:w="1492"/>
        <w:gridCol w:w="1235"/>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іс-қимылы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қызметкерінен құжаттарды қабылдау, тіркеу, көрсетілетін қызметті берушінің басшысына қарау үшін жолдау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 техникалық және (немесе) технологиялық жағынан күрделі объектілердің эскизін (эскиздік жобасын) келісу туралы жауап жобасын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 дайындау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қарау үшін жолдау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 дәлелді бас тарту – 5 (бес) жұмыс күні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w:t>
            </w:r>
          </w:p>
        </w:tc>
      </w:tr>
    </w:tbl>
    <w:p>
      <w:pPr>
        <w:spacing w:after="0"/>
        <w:ind w:left="0"/>
        <w:jc w:val="both"/>
      </w:pPr>
      <w:r>
        <w:rPr>
          <w:rFonts w:ascii="Times New Roman"/>
          <w:b w:val="false"/>
          <w:i w:val="false"/>
          <w:color w:val="000000"/>
          <w:sz w:val="28"/>
        </w:rPr>
        <w:t>
      3) өтінішті қарау және қолданыстағы объектінің сыртқы келбетін (қасбетін) өзгерту кезінде эскизді (эскиздік жобаны) келісу мерзімі – 15 (он бес)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06"/>
        <w:gridCol w:w="1631"/>
        <w:gridCol w:w="1032"/>
        <w:gridCol w:w="5054"/>
        <w:gridCol w:w="1519"/>
        <w:gridCol w:w="1257"/>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іс-қимылы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қызметкерінен құжаттарды қабылдау, тіркеу,көрсетілетін қызметті берушінің басшысына қарау үшін жолдау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белгілеу</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 қолданыстағы объектінің сыртқы келбетін (қасбетін) өзгерту кезінде эскизді (эскиздік жобаны) келісу туралы жауап жобасын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 дайындау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қарау үшін жолдау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w:t>
            </w:r>
            <w:r>
              <w:br/>
            </w:r>
            <w:r>
              <w:rPr>
                <w:rFonts w:ascii="Times New Roman"/>
                <w:b w:val="false"/>
                <w:i w:val="false"/>
                <w:color w:val="000000"/>
                <w:sz w:val="20"/>
              </w:rPr>
              <w:t>
минут</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 дәлелді бас тарту - 5 (бес) жұмыс күні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3" w:id="28"/>
    <w:p>
      <w:pPr>
        <w:spacing w:after="0"/>
        <w:ind w:left="0"/>
        <w:jc w:val="left"/>
      </w:pPr>
      <w:r>
        <w:rPr>
          <w:rFonts w:ascii="Times New Roman"/>
          <w:b/>
          <w:i w:val="false"/>
          <w:color w:val="000000"/>
        </w:rPr>
        <w:t xml:space="preserve"> "Эскизді (эскиздік жобаны) келісуден өткізу" мемлекеттік</w:t>
      </w:r>
      <w:r>
        <w:br/>
      </w:r>
      <w:r>
        <w:rPr>
          <w:rFonts w:ascii="Times New Roman"/>
          <w:b/>
          <w:i w:val="false"/>
          <w:color w:val="000000"/>
        </w:rPr>
        <w:t xml:space="preserve">қызмет көрсетудің бизнес-процестерінің анықтамалығы </w:t>
      </w:r>
    </w:p>
    <w:bookmarkEnd w:id="28"/>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p>
    <w:bookmarkStart w:name="z34" w:id="29"/>
    <w:p>
      <w:pPr>
        <w:spacing w:after="0"/>
        <w:ind w:left="0"/>
        <w:jc w:val="left"/>
      </w:pPr>
      <w:r>
        <w:rPr>
          <w:rFonts w:ascii="Times New Roman"/>
          <w:b/>
          <w:i w:val="false"/>
          <w:color w:val="000000"/>
        </w:rPr>
        <w:t xml:space="preserve"> Шартты белгілер: </w:t>
      </w:r>
    </w:p>
    <w:bookmarkEnd w:id="29"/>
    <w:p>
      <w:pPr>
        <w:spacing w:after="0"/>
        <w:ind w:left="0"/>
        <w:jc w:val="both"/>
      </w:pPr>
      <w:r>
        <w:drawing>
          <wp:inline distT="0" distB="0" distL="0" distR="0">
            <wp:extent cx="7505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288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6 желтоқсандағы</w:t>
            </w:r>
            <w:r>
              <w:br/>
            </w:r>
            <w:r>
              <w:rPr>
                <w:rFonts w:ascii="Times New Roman"/>
                <w:b w:val="false"/>
                <w:i w:val="false"/>
                <w:color w:val="000000"/>
                <w:sz w:val="20"/>
              </w:rPr>
              <w:t>№ 391/6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36" w:id="30"/>
    <w:p>
      <w:pPr>
        <w:spacing w:after="0"/>
        <w:ind w:left="0"/>
        <w:jc w:val="left"/>
      </w:pPr>
      <w:r>
        <w:rPr>
          <w:rFonts w:ascii="Times New Roman"/>
          <w:b/>
          <w:i w:val="false"/>
          <w:color w:val="000000"/>
        </w:rPr>
        <w:t xml:space="preserve"> "Қазақстан Республикасының аумағында жылжымайтын</w:t>
      </w:r>
      <w:r>
        <w:br/>
      </w:r>
      <w:r>
        <w:rPr>
          <w:rFonts w:ascii="Times New Roman"/>
          <w:b/>
          <w:i w:val="false"/>
          <w:color w:val="000000"/>
        </w:rPr>
        <w:t>мүлік объектілерінің мекенжайын айқындау бойынша</w:t>
      </w:r>
      <w:r>
        <w:br/>
      </w:r>
      <w:r>
        <w:rPr>
          <w:rFonts w:ascii="Times New Roman"/>
          <w:b/>
          <w:i w:val="false"/>
          <w:color w:val="000000"/>
        </w:rPr>
        <w:t>анықтама беру" мемлекеттік көрсетілетін қызмет регламенті</w:t>
      </w:r>
    </w:p>
    <w:bookmarkEnd w:id="30"/>
    <w:bookmarkStart w:name="z37" w:id="31"/>
    <w:p>
      <w:pPr>
        <w:spacing w:after="0"/>
        <w:ind w:left="0"/>
        <w:jc w:val="left"/>
      </w:pPr>
      <w:r>
        <w:rPr>
          <w:rFonts w:ascii="Times New Roman"/>
          <w:b/>
          <w:i w:val="false"/>
          <w:color w:val="000000"/>
        </w:rPr>
        <w:t xml:space="preserve"> 1-тарау. Жалпы ережелер</w:t>
      </w:r>
    </w:p>
    <w:bookmarkEnd w:id="31"/>
    <w:bookmarkStart w:name="z38" w:id="32"/>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жергілікті атқарушы органдары (бұдан әрі – көрсетілетін қызметті беруші) көрсетеді.</w:t>
      </w:r>
    </w:p>
    <w:bookmarkEnd w:id="32"/>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(бұдан әрі – МТ АЖ)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Start w:name="z39" w:id="3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3"/>
    <w:bookmarkStart w:name="z40" w:id="34"/>
    <w:p>
      <w:pPr>
        <w:spacing w:after="0"/>
        <w:ind w:left="0"/>
        <w:jc w:val="both"/>
      </w:pPr>
      <w:r>
        <w:rPr>
          <w:rFonts w:ascii="Times New Roman"/>
          <w:b w:val="false"/>
          <w:i w:val="false"/>
          <w:color w:val="000000"/>
          <w:sz w:val="28"/>
        </w:rPr>
        <w:t>
      3. Мемлекеттік қызметті көрсету нәтижесі:</w:t>
      </w:r>
    </w:p>
    <w:bookmarkEnd w:id="34"/>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нақтылау бойынша анықтама, жылжымайтын мүлік объектілерінің мекенжайын (тарихымен) нақтылау бойынша анықтама, жылжымайтын мүлік объектілеріне мекенжай беру туралы анықтама, жылжымайтын мүлік объектілерінің мекенжайын жою туралы анықтама болып табылады.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электрондық түрде ресімделеді, басып шығарылады.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41" w:id="35"/>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5"/>
    <w:bookmarkStart w:name="z42" w:id="3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36"/>
    <w:bookmarkStart w:name="z43" w:id="37"/>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37"/>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w:t>
      </w:r>
    </w:p>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(МТ АЖ-да жылжымайтын мүлік объектісі мекенжайының өзгеруі туралы мұрағаттық мәліметтер болмаған кезде) – 3 (үш)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МТ АЖ-да жылжымайтын мүлік объектісінің мекенжайын нақтылайды, анықтаманы дайындайды және көрсетілетін қызметті берушінің басшысына қол қою үшін жолдайды – 3 (үш) жұмыс күні не мемлекеттік көрсетілетін қызметті ұсынудан бас тарту туралы дәлелді жауап – 2 (екі)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20 (жиырма)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 АЖ-да міндетті тіркей отырып, жылжымайтын мүлік объектілерінің жылжымайтын мүлік объектілерінің мекенжай беру туралы анықтама беру немесе жылжымайтын мүлік объектілерінің жою туралы анықтама беру – 6 (алты) жұмыс күні, немесе дәлелді бас тарту – 2 (екі)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20 (жиырма)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жылжымайтын мүлік объектісіне мекенжай беру немесе жою кезінде мекенжайдың тіркеу кодын көрсете отырып, МТ АЖ-да міндетті тіркей отырып, жылжымайтын мүлік объектісінің орналасқан жеріне баруды жүзеге асырады, анықтаманы дайындайды және көрсетілетін қызметті берушінің басшысына қол қою үшін жолдайды – 6 (алты) жұмыс күні не мемлекеттік көрсетілетін қызметті ұсынудан бас тарту туралы дәлелді жауап – 2 (екі)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20 (жиырма)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bookmarkStart w:name="z44" w:id="38"/>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3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 болып табылады.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45" w:id="39"/>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9"/>
    <w:bookmarkStart w:name="z46" w:id="4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7" w:id="41"/>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41"/>
    <w:bookmarkStart w:name="z48" w:id="42"/>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қолдану тәртібін сипаттау</w:t>
      </w:r>
    </w:p>
    <w:bookmarkEnd w:id="42"/>
    <w:bookmarkStart w:name="z49" w:id="4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43"/>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құжаттар топтамасын тапсыру үшін күтудің ең көп рұқсат берілген уақыты – 15 (он бес) минут;</w:t>
      </w:r>
    </w:p>
    <w:p>
      <w:pPr>
        <w:spacing w:after="0"/>
        <w:ind w:left="0"/>
        <w:jc w:val="both"/>
      </w:pPr>
      <w:r>
        <w:rPr>
          <w:rFonts w:ascii="Times New Roman"/>
          <w:b w:val="false"/>
          <w:i w:val="false"/>
          <w:color w:val="000000"/>
          <w:sz w:val="28"/>
        </w:rPr>
        <w:t>
      қызмет көрсетудің ең ұзақ жол берілетін уақыты – 20 (жиырма) минут.</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мерзімдері:</w:t>
      </w:r>
    </w:p>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 – 15 (он бес) минут:</w:t>
      </w:r>
    </w:p>
    <w:p>
      <w:pPr>
        <w:spacing w:after="0"/>
        <w:ind w:left="0"/>
        <w:jc w:val="both"/>
      </w:pPr>
      <w:r>
        <w:rPr>
          <w:rFonts w:ascii="Times New Roman"/>
          <w:b w:val="false"/>
          <w:i w:val="false"/>
          <w:color w:val="000000"/>
          <w:sz w:val="28"/>
        </w:rPr>
        <w:t>
      2) жылжымайтын мүлік объектілерінің мекенжайын (тарихымен) нақтылау бойынша анықтама беру (МТ АЖ-да жылжымайтын мүлік объектісі мекенжайының өзгеруі туралы мұрағаттық мәліметтер болмаған кезде) – 3 (үш) жұмыс күні;</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 және көрсетілетін қызметті берушінің кеңсесіне жолдайды;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құжаттарды тексереді, МТ АЖ-да жылжымайтын мүлік объектісінің мекенжайын нақтылайды, анықтаманы дайындайды және көрсетілетін қызметті берушінің басшысына қол қою үшін жолдайды не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 нәтижесін тіркейді және Мемлекеттік корпорацияға жолдайды;</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3) жылжымайтын мүлік объектісінің орналасқан жеріне барып және мекенжайдың тіркеу кодын көрсете отырып, оны МТ АЖ-да міндетті тіркей отырып, жылжымайтын мүлік объектілерінің жылжымайтын мүлік объектілерінің мекенжай беру туралы анықтама беру немесе жылжымайтын мүлік объектілерінің жою туралы анықтама беру – 6 (алты) жұмыс күні, немесе дәлелді бас тарту – 2 (екі) жұмыс күні;</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 және көрсетілетін қызметті берушінің кеңсесіне жолдайды;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көрсетілетін қызметті берушінің жауапты орындаушыны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құжаттарды тексереді, жылжымайтын мүлік объектісіне мекенжай беру немесе жою кезінде мекенжайдың тіркеу кодын көрсете отырып, МТ АЖ-да оны міндетті тіркей отырып жылжымайтын мүлік объектісінің орналасқан жеріне баруды жүзеге асырады, анықтаманы дайындайды және көрсетілетін қызметті берушінің басшысына қол қою үшін жолдайды не мемлекеттік көрсетілетін қызметті ұсынудан бас тарту туралы дәлелді жауап – 2 (екі) жұмыс күні;</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 нәтижесін тіркейді және Мемлекеттік корпорацияға жолдайды;</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50" w:id="44"/>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44"/>
    <w:p>
      <w:pPr>
        <w:spacing w:after="0"/>
        <w:ind w:left="0"/>
        <w:jc w:val="both"/>
      </w:pPr>
      <w:r>
        <w:rPr>
          <w:rFonts w:ascii="Times New Roman"/>
          <w:b w:val="false"/>
          <w:i w:val="false"/>
          <w:color w:val="000000"/>
          <w:sz w:val="28"/>
        </w:rPr>
        <w:t>
      1) порталға құжаттар топтамасын тапсырған сәттен бастап:</w:t>
      </w:r>
    </w:p>
    <w:p>
      <w:pPr>
        <w:spacing w:after="0"/>
        <w:ind w:left="0"/>
        <w:jc w:val="both"/>
      </w:pPr>
      <w:r>
        <w:rPr>
          <w:rFonts w:ascii="Times New Roman"/>
          <w:b w:val="false"/>
          <w:i w:val="false"/>
          <w:color w:val="000000"/>
          <w:sz w:val="28"/>
        </w:rPr>
        <w:t>
      жылжымайтын мүлік объектісінің мекенжайын нақтылау бойынша анықтама беру – 15 (он бес) минут;</w:t>
      </w:r>
    </w:p>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(МТ АЖ-да жылжымайтын мүлік объектісі мекенжайының өзгеруі туралы мұрағаттық мәліметтер болмаған кезде) – 3 (үш) жұмыс күні.</w:t>
      </w:r>
    </w:p>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(авторландыру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болуымен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дұрыстығының расталмауымен байланысты сұралып отырған мемлекеттік қызметті көрсетуден дәлелді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арқылы "электрондық үкіметтің" өңірлік шлюзінің автоматтандырылған жұмыс орнына жолдау;</w:t>
      </w:r>
    </w:p>
    <w:p>
      <w:pPr>
        <w:spacing w:after="0"/>
        <w:ind w:left="0"/>
        <w:jc w:val="both"/>
      </w:pPr>
      <w:r>
        <w:rPr>
          <w:rFonts w:ascii="Times New Roman"/>
          <w:b w:val="false"/>
          <w:i w:val="false"/>
          <w:color w:val="000000"/>
          <w:sz w:val="28"/>
        </w:rPr>
        <w:t>
      3-шарт – мемлекеттік қызметті көрсету үшін негіз болып табылатын көрсетілетін қызметті алушы ұсынған құжаттар топтамасының сәйкестігін көрсетілетін қызметті берушінің тексеруі;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бар болуымен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беруші басшысының ЭЦҚ-мен куәландырылған электрондық құжат нысанындағы мемлекеттік қызметті көрсету нәтижесі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51" w:id="45"/>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3" w:id="46"/>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838"/>
        <w:gridCol w:w="2191"/>
        <w:gridCol w:w="1879"/>
        <w:gridCol w:w="5745"/>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Кривенко көшесі, 25-үй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32-08-94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kense.oa.ap@pavlodar.gov.kz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xml:space="preserve">Дүйсенбаев көшесі, 34-үй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75-55-01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 Астана көшесі, 52-үй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5-64-84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 Ақтоғай ауылы, Алин көшесі, 97-үй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2-21-56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Баянауыл ауылы, Сәтбаев көшесі, 45-үй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9-22-34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сәулет, қала құрылысы және құрылыс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Железин ауданы, Железин ауылы, Квитков көшесі, 7-үй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2-19-69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 Иса Байзақов көшесі, 14-үй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2-12-50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 xml:space="preserve">Елгин көшесі, 172-үй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2-10-55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 Баймолдин көшесі, 13-үй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2-14-31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Әйтеке би көшесі, 18-үй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9-20-65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kense.apr@ pavlodar.gov.kz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Тәуелсіздікке 10 жыл көшесі, 30-үй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ауданының сәулет, қала құрылысы және құрылыс бөлімі" мемлекеттік мекемесі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Советтер көшесі, 51-үй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2-30-31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 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5" w:id="47"/>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 (іс-қимылдар) реттілігін сипаттау</w:t>
      </w:r>
    </w:p>
    <w:bookmarkEnd w:id="47"/>
    <w:p>
      <w:pPr>
        <w:spacing w:after="0"/>
        <w:ind w:left="0"/>
        <w:jc w:val="both"/>
      </w:pPr>
      <w:r>
        <w:rPr>
          <w:rFonts w:ascii="Times New Roman"/>
          <w:b w:val="false"/>
          <w:i w:val="false"/>
          <w:color w:val="000000"/>
          <w:sz w:val="28"/>
        </w:rPr>
        <w:t>
      1) жылжымайтын мүлік объектілерінің мекенжайын (тарихымен) нақтылау бойынша анықтама беру (МТ АЖ-да жылжымайтын мүлік объектісі мекенжайының өзгеруі туралы мұрағаттық мәліметтер болмаған кезде) - 3 (үш)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656"/>
        <w:gridCol w:w="1479"/>
        <w:gridCol w:w="1348"/>
        <w:gridCol w:w="4073"/>
        <w:gridCol w:w="1790"/>
        <w:gridCol w:w="1481"/>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іс-қимылы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және тіркеу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көрсетілетін қызметті берушінің жауапты орындаушысын анықтау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МТ АЖ-да жылжымайтын мүлік объектілерінің мекенжайын нақтылау, анықтама дайындау және басшыға қол қою үшін жолдау не мемлекеттік көрсетілетін қызметті ұсынудан бас тарту туралы дәлелді жауап</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 үшін жолдау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дәлелді бас тарту - 2 (екі) жұмыс күні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жұмыс күні </w:t>
            </w:r>
          </w:p>
        </w:tc>
      </w:tr>
    </w:tbl>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 АЖ-да міндетті тіркей отырып, жылжымайтын мүлік объектілерінің жылжымайтын мүлік объектілерінің мекенжай беру туралы анықтама беру немесе жылжымайтын мүлік объектілерінің жою туралы анықтама беру – 6 (алты) жұмыс күні, немесе дәлелді бас тарту – 2 (екі)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318"/>
        <w:gridCol w:w="1177"/>
        <w:gridCol w:w="1072"/>
        <w:gridCol w:w="5754"/>
        <w:gridCol w:w="1425"/>
        <w:gridCol w:w="1178"/>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және тіркеу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көрсетілетін қызметті берушінің жауапты орындаушысын анықтау</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жылжымайтын мүлік объектілерінің мекенжай беру немесе жою кезінде мекенжайдың тіркеу кодын көрсете отырып, МТ АЖ-да міндетті тіркей отырып, жылжымайтын мүлік объектісінің орналасқан жеріне баруды жүзеге асыру, анықтама дайындау және көрсетілетін қызметті берушінің басшысына қол қою үшін жолдау не мемлекеттік көрсетілетін қызметті ұсынудан бас тарту туралы дәлелді жауап</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 үшін жолдау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Мемлекеттік корпорацияға жолдау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 дәлелді бас тарту - 2 (екі) жұмыс күні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7" w:id="48"/>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қатыстырылатын ақпараттық жүйелердің</w:t>
      </w:r>
      <w:r>
        <w:br/>
      </w:r>
      <w:r>
        <w:rPr>
          <w:rFonts w:ascii="Times New Roman"/>
          <w:b/>
          <w:i w:val="false"/>
          <w:color w:val="000000"/>
        </w:rPr>
        <w:t xml:space="preserve">функционалдық өзара іс-қимылының диаграммасы </w:t>
      </w:r>
    </w:p>
    <w:bookmarkEnd w:id="4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p>
    <w:bookmarkStart w:name="z58" w:id="49"/>
    <w:p>
      <w:pPr>
        <w:spacing w:after="0"/>
        <w:ind w:left="0"/>
        <w:jc w:val="left"/>
      </w:pPr>
      <w:r>
        <w:rPr>
          <w:rFonts w:ascii="Times New Roman"/>
          <w:b/>
          <w:i w:val="false"/>
          <w:color w:val="000000"/>
        </w:rPr>
        <w:t xml:space="preserve"> Шартты белгілер мен қысқартулар: </w:t>
      </w:r>
    </w:p>
    <w:bookmarkEnd w:id="49"/>
    <w:p>
      <w:pPr>
        <w:spacing w:after="0"/>
        <w:ind w:left="0"/>
        <w:jc w:val="both"/>
      </w:pPr>
      <w:r>
        <w:drawing>
          <wp:inline distT="0" distB="0" distL="0" distR="0">
            <wp:extent cx="72136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13600" cy="781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60" w:id="50"/>
    <w:p>
      <w:pPr>
        <w:spacing w:after="0"/>
        <w:ind w:left="0"/>
        <w:jc w:val="left"/>
      </w:pPr>
      <w:r>
        <w:rPr>
          <w:rFonts w:ascii="Times New Roman"/>
          <w:b/>
          <w:i w:val="false"/>
          <w:color w:val="000000"/>
        </w:rPr>
        <w:t xml:space="preserve"> "Қазақстан Республикасының аумағында жылжымайтын</w:t>
      </w:r>
      <w:r>
        <w:br/>
      </w:r>
      <w:r>
        <w:rPr>
          <w:rFonts w:ascii="Times New Roman"/>
          <w:b/>
          <w:i w:val="false"/>
          <w:color w:val="000000"/>
        </w:rPr>
        <w:t>мүлік объектілерінің мекенжайын айқындау бойынша анықтама</w:t>
      </w:r>
      <w:r>
        <w:br/>
      </w:r>
      <w:r>
        <w:rPr>
          <w:rFonts w:ascii="Times New Roman"/>
          <w:b/>
          <w:i w:val="false"/>
          <w:color w:val="000000"/>
        </w:rPr>
        <w:t>беру" мемлекеттік қызметті көрсетудің бизнес-процестерінің анықтамалығы</w:t>
      </w:r>
    </w:p>
    <w:bookmarkEnd w:id="50"/>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(МТ АЖ-да жылжымайтын мүлік объектісі мекенжайының өзгеруі туралы мұрағаттық мәліметтер болмаған кезде) - 3 (үш) жұмыс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МТ АЖ-да міндетті тіркей отырып, жылжымайтын мүлік объектілерінің жылжымайтын мүлік объектілерінің мекенжай беру туралы анықтама беру немесе жылжымайтын мүлік объектілерінің жою туралы анықтама беру – 6 (алты) жұмыс күні, немесе дәлелді бас тарту – 2 (екі) жұмыс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 15 (он бес) минут: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left"/>
      </w:pPr>
      <w:r>
        <w:rPr>
          <w:rFonts w:ascii="Times New Roman"/>
          <w:b/>
          <w:i w:val="false"/>
          <w:color w:val="000000"/>
        </w:rPr>
        <w:t xml:space="preserve"> Шартты белгілер: </w:t>
      </w:r>
    </w:p>
    <w:bookmarkEnd w:id="51"/>
    <w:p>
      <w:pPr>
        <w:spacing w:after="0"/>
        <w:ind w:left="0"/>
        <w:jc w:val="both"/>
      </w:pPr>
      <w:r>
        <w:drawing>
          <wp:inline distT="0" distB="0" distL="0" distR="0">
            <wp:extent cx="76581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6 желтоқсандағы</w:t>
            </w:r>
            <w:r>
              <w:br/>
            </w:r>
            <w:r>
              <w:rPr>
                <w:rFonts w:ascii="Times New Roman"/>
                <w:b w:val="false"/>
                <w:i w:val="false"/>
                <w:color w:val="000000"/>
                <w:sz w:val="20"/>
              </w:rPr>
              <w:t>№ 391/6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63" w:id="52"/>
    <w:p>
      <w:pPr>
        <w:spacing w:after="0"/>
        <w:ind w:left="0"/>
        <w:jc w:val="left"/>
      </w:pPr>
      <w:r>
        <w:rPr>
          <w:rFonts w:ascii="Times New Roman"/>
          <w:b/>
          <w:i w:val="false"/>
          <w:color w:val="000000"/>
        </w:rPr>
        <w:t xml:space="preserve"> "Құрылыс және реконструкция (қайта жоспарлау, қайта</w:t>
      </w:r>
      <w:r>
        <w:br/>
      </w:r>
      <w:r>
        <w:rPr>
          <w:rFonts w:ascii="Times New Roman"/>
          <w:b/>
          <w:i w:val="false"/>
          <w:color w:val="000000"/>
        </w:rPr>
        <w:t>жабдықтау) жобаларын әзірлеу кезінде бастапқы материалдарды</w:t>
      </w:r>
      <w:r>
        <w:br/>
      </w:r>
      <w:r>
        <w:rPr>
          <w:rFonts w:ascii="Times New Roman"/>
          <w:b/>
          <w:i w:val="false"/>
          <w:color w:val="000000"/>
        </w:rPr>
        <w:t>ұсыну" мемлекеттік көрсетілетін қызмет регламенті</w:t>
      </w:r>
    </w:p>
    <w:bookmarkEnd w:id="52"/>
    <w:bookmarkStart w:name="z64" w:id="53"/>
    <w:p>
      <w:pPr>
        <w:spacing w:after="0"/>
        <w:ind w:left="0"/>
        <w:jc w:val="left"/>
      </w:pPr>
      <w:r>
        <w:rPr>
          <w:rFonts w:ascii="Times New Roman"/>
          <w:b/>
          <w:i w:val="false"/>
          <w:color w:val="000000"/>
        </w:rPr>
        <w:t xml:space="preserve"> 1-тарау. Жалпы ережелер</w:t>
      </w:r>
    </w:p>
    <w:bookmarkEnd w:id="53"/>
    <w:bookmarkStart w:name="z65" w:id="54"/>
    <w:p>
      <w:pPr>
        <w:spacing w:after="0"/>
        <w:ind w:left="0"/>
        <w:jc w:val="both"/>
      </w:pPr>
      <w:r>
        <w:rPr>
          <w:rFonts w:ascii="Times New Roman"/>
          <w:b w:val="false"/>
          <w:i w:val="false"/>
          <w:color w:val="000000"/>
          <w:sz w:val="28"/>
        </w:rPr>
        <w:t xml:space="preserve">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жергілікті атқарушы органдары (бұдан әрі – көрсетілетін қызметті беруші) көрсетеді.</w:t>
      </w:r>
    </w:p>
    <w:bookmarkEnd w:id="5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66" w:id="5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5"/>
    <w:bookmarkStart w:name="z67" w:id="56"/>
    <w:p>
      <w:pPr>
        <w:spacing w:after="0"/>
        <w:ind w:left="0"/>
        <w:jc w:val="both"/>
      </w:pPr>
      <w:r>
        <w:rPr>
          <w:rFonts w:ascii="Times New Roman"/>
          <w:b w:val="false"/>
          <w:i w:val="false"/>
          <w:color w:val="000000"/>
          <w:sz w:val="28"/>
        </w:rPr>
        <w:t>
      3. Мемлекеттік қызметті көрсету нәтижесі:</w:t>
      </w:r>
    </w:p>
    <w:bookmarkEnd w:id="56"/>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p>
      <w:pPr>
        <w:spacing w:after="0"/>
        <w:ind w:left="0"/>
        <w:jc w:val="both"/>
      </w:pPr>
      <w:r>
        <w:rPr>
          <w:rFonts w:ascii="Times New Roman"/>
          <w:b w:val="false"/>
          <w:i w:val="false"/>
          <w:color w:val="000000"/>
          <w:sz w:val="28"/>
        </w:rPr>
        <w:t>
      техникалық шарттар;</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егжей-тегжейлі жоспарлау жобасының көшірмесі;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жолдар мен көшелердің көлденең қималары;</w:t>
      </w:r>
    </w:p>
    <w:p>
      <w:pPr>
        <w:spacing w:after="0"/>
        <w:ind w:left="0"/>
        <w:jc w:val="both"/>
      </w:pPr>
      <w:r>
        <w:rPr>
          <w:rFonts w:ascii="Times New Roman"/>
          <w:b w:val="false"/>
          <w:i w:val="false"/>
          <w:color w:val="000000"/>
          <w:sz w:val="28"/>
        </w:rPr>
        <w:t>
      реконструкциялауға (қайта жоспарлауға, қайта жабдықтауға) жергілікті атқарушы органның (бұдан әрі – ЖАО) шешімі;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68" w:id="57"/>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7"/>
    <w:bookmarkStart w:name="z69" w:id="5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58"/>
    <w:bookmarkStart w:name="z70" w:id="59"/>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59"/>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жобалау өтінішін қарау мерзімі:</w:t>
      </w:r>
    </w:p>
    <w:p>
      <w:pPr>
        <w:spacing w:after="0"/>
        <w:ind w:left="0"/>
        <w:jc w:val="both"/>
      </w:pPr>
      <w:r>
        <w:rPr>
          <w:rFonts w:ascii="Times New Roman"/>
          <w:b w:val="false"/>
          <w:i w:val="false"/>
          <w:color w:val="000000"/>
          <w:sz w:val="28"/>
        </w:rPr>
        <w:t>
      сәулет-жоспарлау тапсырмасын (бұдан әрі – СЖТ) және техникалық шарттарды беру (бұдан әрі – ТШ) – 6 (алты)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құжаттар топтамасының қабылданған күні мен уақытын көрсете отырып, тіркелгені туралы белгісі бар өтініштің көшірмесін көрсетілетін қызметті алушыға береді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жібереді – 6 (алты)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береді – 15 (он бес) минут;</w:t>
      </w:r>
    </w:p>
    <w:p>
      <w:pPr>
        <w:spacing w:after="0"/>
        <w:ind w:left="0"/>
        <w:jc w:val="both"/>
      </w:pPr>
      <w:r>
        <w:rPr>
          <w:rFonts w:ascii="Times New Roman"/>
          <w:b w:val="false"/>
          <w:i w:val="false"/>
          <w:color w:val="000000"/>
          <w:sz w:val="28"/>
        </w:rPr>
        <w:t>
      бастапқы материалдарды (СЖТ, ТШ, егжей-тегжейлі жоспарлау жобасынан (бұдан әрі – ТЖЖ) көшірме, тік жоспарлау белгілері, жолдар мен көшелердің көлденең қималары, сыртқы инженерлік желілер трассаларының схемалары) алуға –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құжаттар топтамасының қабылданған күні мен уақытын көрсете отырып, тіркелгені туралы белгісі бар өтініштің көшірмесін көрсетілетін қызметті алушыға береді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жібереді – 15 (он бес)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береді – 15 (он бес) минут;</w:t>
      </w:r>
    </w:p>
    <w:p>
      <w:pPr>
        <w:spacing w:after="0"/>
        <w:ind w:left="0"/>
        <w:jc w:val="both"/>
      </w:pPr>
      <w:r>
        <w:rPr>
          <w:rFonts w:ascii="Times New Roman"/>
          <w:b w:val="false"/>
          <w:i w:val="false"/>
          <w:color w:val="000000"/>
          <w:sz w:val="28"/>
        </w:rPr>
        <w:t>
      2) техникалық және (немесе) технологиялық жағынан күрделі объектілерді жобалау өтінішін қарау мерзімі:</w:t>
      </w:r>
    </w:p>
    <w:p>
      <w:pPr>
        <w:spacing w:after="0"/>
        <w:ind w:left="0"/>
        <w:jc w:val="both"/>
      </w:pPr>
      <w:r>
        <w:rPr>
          <w:rFonts w:ascii="Times New Roman"/>
          <w:b w:val="false"/>
          <w:i w:val="false"/>
          <w:color w:val="000000"/>
          <w:sz w:val="28"/>
        </w:rPr>
        <w:t>
      СЖТ және ТШ беру –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құжаттар топтамасының қабылданған күні мен уақытын көрсете отырып, тіркелгені туралы белгісі бар өтініштің көшірмесін көрсетілетін қызметті алушыға береді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жібереді – 15 (он бес)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береді – 15 (он бес) минут;</w:t>
      </w:r>
    </w:p>
    <w:p>
      <w:pPr>
        <w:spacing w:after="0"/>
        <w:ind w:left="0"/>
        <w:jc w:val="both"/>
      </w:pPr>
      <w:r>
        <w:rPr>
          <w:rFonts w:ascii="Times New Roman"/>
          <w:b w:val="false"/>
          <w:i w:val="false"/>
          <w:color w:val="000000"/>
          <w:sz w:val="28"/>
        </w:rPr>
        <w:t>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алуға – 17 (он жеті)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құжаттар топтамасының қабылданған күні мен уақытын көрсете отырып, тіркелгені туралы белгісі бар өтініштің көшірмесін көрсетілетін қызметті алушыға береді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жібереді – 17 (он жеті)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береді – 15 (он бес) минут.</w:t>
      </w:r>
    </w:p>
    <w:p>
      <w:pPr>
        <w:spacing w:after="0"/>
        <w:ind w:left="0"/>
        <w:jc w:val="both"/>
      </w:pPr>
      <w:r>
        <w:rPr>
          <w:rFonts w:ascii="Times New Roman"/>
          <w:b w:val="false"/>
          <w:i w:val="false"/>
          <w:color w:val="000000"/>
          <w:sz w:val="28"/>
        </w:rPr>
        <w:t>
      3)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беруші құжаттарды алу үшін өтінішті қарау мерзімі – өтініш берілген күннен бастап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құжаттар топтамасының қабылданған күні мен уақытын көрсете отырып, тіркелгені туралы белгісі бар өтініштің көшірмесін көрсетілетін қызметті алушыға береді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жібереді – 15 (он бес)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береді – 15 (он бес) минут.</w:t>
      </w:r>
    </w:p>
    <w:bookmarkStart w:name="z71" w:id="60"/>
    <w:p>
      <w:pPr>
        <w:spacing w:after="0"/>
        <w:ind w:left="0"/>
        <w:jc w:val="both"/>
      </w:pPr>
      <w:r>
        <w:rPr>
          <w:rFonts w:ascii="Times New Roman"/>
          <w:b w:val="false"/>
          <w:i w:val="false"/>
          <w:color w:val="000000"/>
          <w:sz w:val="28"/>
        </w:rPr>
        <w:t>
      6. Мемлекеттік қызметті көрсету бойынша рәсімінің іс-қимылдың нәтижесі:</w:t>
      </w:r>
    </w:p>
    <w:bookmarkEnd w:id="6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p>
      <w:pPr>
        <w:spacing w:after="0"/>
        <w:ind w:left="0"/>
        <w:jc w:val="both"/>
      </w:pPr>
      <w:r>
        <w:rPr>
          <w:rFonts w:ascii="Times New Roman"/>
          <w:b w:val="false"/>
          <w:i w:val="false"/>
          <w:color w:val="000000"/>
          <w:sz w:val="28"/>
        </w:rPr>
        <w:t>
      техникалық шарттар;</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егжей-тегжейлі жоспарлау жобасының көшірмесі;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жолдар мен көшелердің көлденең қималары;</w:t>
      </w:r>
    </w:p>
    <w:p>
      <w:pPr>
        <w:spacing w:after="0"/>
        <w:ind w:left="0"/>
        <w:jc w:val="both"/>
      </w:pPr>
      <w:r>
        <w:rPr>
          <w:rFonts w:ascii="Times New Roman"/>
          <w:b w:val="false"/>
          <w:i w:val="false"/>
          <w:color w:val="000000"/>
          <w:sz w:val="28"/>
        </w:rPr>
        <w:t>
      реконструкциялауға (қайта жоспарлауға, қайта жабдықтауға) ЖАО шешімі;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72" w:id="61"/>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1"/>
    <w:bookmarkStart w:name="z73" w:id="6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4" w:id="63"/>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 (іс-қимылдар)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(кестеде) келтірілген.</w:t>
      </w:r>
    </w:p>
    <w:bookmarkEnd w:id="63"/>
    <w:bookmarkStart w:name="z75" w:id="64"/>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64"/>
    <w:bookmarkStart w:name="z76" w:id="65"/>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65"/>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көрсетілетін қызметті алушы Мемлекеттік корпорацияға құжаттарды тапсыру үшін күтудің ең ұзақ жол берілетін уақыт – 15 (он бес) минут;</w:t>
      </w:r>
    </w:p>
    <w:p>
      <w:pPr>
        <w:spacing w:after="0"/>
        <w:ind w:left="0"/>
        <w:jc w:val="both"/>
      </w:pPr>
      <w:r>
        <w:rPr>
          <w:rFonts w:ascii="Times New Roman"/>
          <w:b w:val="false"/>
          <w:i w:val="false"/>
          <w:color w:val="000000"/>
          <w:sz w:val="28"/>
        </w:rPr>
        <w:t>
      Мемлекеттік корпорацияның көрсетілетін қызметті алушыға қызмет көрсетудің ең ұзақ жол берілетін уақыты – 20 минут.</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мерзімі:</w:t>
      </w:r>
    </w:p>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жобалау өтінішін қарау мерзімі:</w:t>
      </w:r>
    </w:p>
    <w:p>
      <w:pPr>
        <w:spacing w:after="0"/>
        <w:ind w:left="0"/>
        <w:jc w:val="both"/>
      </w:pPr>
      <w:r>
        <w:rPr>
          <w:rFonts w:ascii="Times New Roman"/>
          <w:b w:val="false"/>
          <w:i w:val="false"/>
          <w:color w:val="000000"/>
          <w:sz w:val="28"/>
        </w:rPr>
        <w:t>
      СЖТ және ТШ беру – 6 (алты) жұмыс күні;</w:t>
      </w:r>
    </w:p>
    <w:p>
      <w:pPr>
        <w:spacing w:after="0"/>
        <w:ind w:left="0"/>
        <w:jc w:val="both"/>
      </w:pPr>
      <w:r>
        <w:rPr>
          <w:rFonts w:ascii="Times New Roman"/>
          <w:b w:val="false"/>
          <w:i w:val="false"/>
          <w:color w:val="000000"/>
          <w:sz w:val="28"/>
        </w:rPr>
        <w:t>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 – 15 (он бес) жұмыс күні;</w:t>
      </w:r>
    </w:p>
    <w:p>
      <w:pPr>
        <w:spacing w:after="0"/>
        <w:ind w:left="0"/>
        <w:jc w:val="both"/>
      </w:pPr>
      <w:r>
        <w:rPr>
          <w:rFonts w:ascii="Times New Roman"/>
          <w:b w:val="false"/>
          <w:i w:val="false"/>
          <w:color w:val="000000"/>
          <w:sz w:val="28"/>
        </w:rPr>
        <w:t>
      2) техникалық және (немесе) технологиялық жағынан күрделі объектілерді жобалау өтінішін қарау мерзімі:</w:t>
      </w:r>
    </w:p>
    <w:p>
      <w:pPr>
        <w:spacing w:after="0"/>
        <w:ind w:left="0"/>
        <w:jc w:val="both"/>
      </w:pPr>
      <w:r>
        <w:rPr>
          <w:rFonts w:ascii="Times New Roman"/>
          <w:b w:val="false"/>
          <w:i w:val="false"/>
          <w:color w:val="000000"/>
          <w:sz w:val="28"/>
        </w:rPr>
        <w:t>
      СЖТ және ТШ беру – 15 (он бес) жұмыс күні;</w:t>
      </w:r>
    </w:p>
    <w:p>
      <w:pPr>
        <w:spacing w:after="0"/>
        <w:ind w:left="0"/>
        <w:jc w:val="both"/>
      </w:pPr>
      <w:r>
        <w:rPr>
          <w:rFonts w:ascii="Times New Roman"/>
          <w:b w:val="false"/>
          <w:i w:val="false"/>
          <w:color w:val="000000"/>
          <w:sz w:val="28"/>
        </w:rPr>
        <w:t>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 – 17 (он жеті) жұмыс күні;</w:t>
      </w:r>
    </w:p>
    <w:p>
      <w:pPr>
        <w:spacing w:after="0"/>
        <w:ind w:left="0"/>
        <w:jc w:val="both"/>
      </w:pPr>
      <w:r>
        <w:rPr>
          <w:rFonts w:ascii="Times New Roman"/>
          <w:b w:val="false"/>
          <w:i w:val="false"/>
          <w:color w:val="000000"/>
          <w:sz w:val="28"/>
        </w:rPr>
        <w:t>
      3)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беруші құжаттарды алу үшін өтінішті қарау мерзімі – өтініш берілген күннен бастап 15 (он бес) жұмыс күні:</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орындаушыны анықтайды;</w:t>
      </w:r>
    </w:p>
    <w:p>
      <w:pPr>
        <w:spacing w:after="0"/>
        <w:ind w:left="0"/>
        <w:jc w:val="both"/>
      </w:pPr>
      <w:r>
        <w:rPr>
          <w:rFonts w:ascii="Times New Roman"/>
          <w:b w:val="false"/>
          <w:i w:val="false"/>
          <w:color w:val="000000"/>
          <w:sz w:val="28"/>
        </w:rPr>
        <w:t xml:space="preserve">
      4-процесс –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жібереді – 15 (он бес)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5 (бес) жұмыс күні;</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 нәтижесін тіркейді және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77" w:id="66"/>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66"/>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(авторландыру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болуымен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дұрыстығының расталмауымен байланысты сұралып отырған мемлекеттік қызметті көрсетуден дәлелді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арқылы "электрондық үкіметтің" аймақтық шлюзінің автоматтандырылған жұмыс орнына жолдау;</w:t>
      </w:r>
    </w:p>
    <w:p>
      <w:pPr>
        <w:spacing w:after="0"/>
        <w:ind w:left="0"/>
        <w:jc w:val="both"/>
      </w:pPr>
      <w:r>
        <w:rPr>
          <w:rFonts w:ascii="Times New Roman"/>
          <w:b w:val="false"/>
          <w:i w:val="false"/>
          <w:color w:val="000000"/>
          <w:sz w:val="28"/>
        </w:rPr>
        <w:t>
      3-шарт – мемлекеттік қызметті көрсету үшін негіз болып табылатын, көрсетілетін қызметті алушы ұсынған құжаттар топтамасының сәйкестігін көрсетілетін қызметті берушінің тексеруі;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бар болуымен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беруші басшысының ЭЦҚ-мен куәландырылған электрондық құжат нысанындағы мемлекеттік қызметті көрсету нәтижесі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78" w:id="67"/>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0" w:id="68"/>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838"/>
        <w:gridCol w:w="2191"/>
        <w:gridCol w:w="1879"/>
        <w:gridCol w:w="5745"/>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Кривенко көшесі, 25-үй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32-08-94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kense.oa.ap@pavlodar.gov.kz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xml:space="preserve">Дүйсенбаев көшесі, </w:t>
            </w:r>
            <w:r>
              <w:br/>
            </w:r>
            <w:r>
              <w:rPr>
                <w:rFonts w:ascii="Times New Roman"/>
                <w:b w:val="false"/>
                <w:i w:val="false"/>
                <w:color w:val="000000"/>
                <w:sz w:val="20"/>
              </w:rPr>
              <w:t>
34-үй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75-55-01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Астана көшесі, 52-үй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5-64-84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Ақтоғай ауылы, Алин көшесі, 97-үй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2-21-56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Баянауыл ауылы, Сәтбаев көшесі, 45-үй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9-22-34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сәулет, қала құрылысы және құрылыс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Железин ауылы, Квитков көшесі, 7-үй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2-19-69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 Иса Байзақов көшесі, 14-үй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2-12-50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2-10-55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 Баймолдин көшесі, 13-үй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2-14-31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Әйтеке би көшесі, 18-үй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9-20-65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Тәуелсіздікке 10 жыл көшесі, 30-үй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сәулет, қала құрылысы және құрылыс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Советтер көшесі, 51-үй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2-30-31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 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2" w:id="69"/>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рәсімдер (іс-қимылдар) реттілігін сипаттау</w:t>
      </w:r>
    </w:p>
    <w:bookmarkEnd w:id="69"/>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ұсынылған өтінішті қарау мерзімі:</w:t>
      </w:r>
    </w:p>
    <w:p>
      <w:pPr>
        <w:spacing w:after="0"/>
        <w:ind w:left="0"/>
        <w:jc w:val="both"/>
      </w:pPr>
      <w:r>
        <w:rPr>
          <w:rFonts w:ascii="Times New Roman"/>
          <w:b w:val="false"/>
          <w:i w:val="false"/>
          <w:color w:val="000000"/>
          <w:sz w:val="28"/>
        </w:rPr>
        <w:t>
      1) СЖТ және ТШ беру – 6 (алты)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011"/>
        <w:gridCol w:w="4408"/>
        <w:gridCol w:w="823"/>
        <w:gridCol w:w="3771"/>
        <w:gridCol w:w="1093"/>
        <w:gridCol w:w="905"/>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жіберу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отырып, тіркеу туралы белгісі бар өтініштің көшірмесі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 дәлелді бас тарту жағдайында - 5 (бес) жұмыс күні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bl>
    <w:p>
      <w:pPr>
        <w:spacing w:after="0"/>
        <w:ind w:left="0"/>
        <w:jc w:val="both"/>
      </w:pPr>
      <w:r>
        <w:rPr>
          <w:rFonts w:ascii="Times New Roman"/>
          <w:b w:val="false"/>
          <w:i w:val="false"/>
          <w:color w:val="000000"/>
          <w:sz w:val="28"/>
        </w:rPr>
        <w:t>
      2)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алуға – 15 (он бес)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011"/>
        <w:gridCol w:w="4408"/>
        <w:gridCol w:w="823"/>
        <w:gridCol w:w="3771"/>
        <w:gridCol w:w="1093"/>
        <w:gridCol w:w="905"/>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жауапты орындаушыны анықтау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жіберу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отырып, тіркеу туралы белгісі бар өтініштің көшірмесі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 дәлелді бас тарту жағдайында – 5 (бес) жұмыс күні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bl>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ұсынылған өтінішті қарау мерзімі</w:t>
      </w:r>
    </w:p>
    <w:p>
      <w:pPr>
        <w:spacing w:after="0"/>
        <w:ind w:left="0"/>
        <w:jc w:val="both"/>
      </w:pPr>
      <w:r>
        <w:rPr>
          <w:rFonts w:ascii="Times New Roman"/>
          <w:b w:val="false"/>
          <w:i w:val="false"/>
          <w:color w:val="000000"/>
          <w:sz w:val="28"/>
        </w:rPr>
        <w:t>
      1) СЖТ және ТШ беру – 15 (он бес)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011"/>
        <w:gridCol w:w="4408"/>
        <w:gridCol w:w="823"/>
        <w:gridCol w:w="3771"/>
        <w:gridCol w:w="1093"/>
        <w:gridCol w:w="905"/>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жіберу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отырып, тіркеу туралы белгісі бар өтініштің көшірмесі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 дәлелді бас тарту жағдайында – 5 (бес) жұмыс күні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p>
      <w:pPr>
        <w:spacing w:after="0"/>
        <w:ind w:left="0"/>
        <w:jc w:val="both"/>
      </w:pPr>
      <w:r>
        <w:rPr>
          <w:rFonts w:ascii="Times New Roman"/>
          <w:b w:val="false"/>
          <w:i w:val="false"/>
          <w:color w:val="000000"/>
          <w:sz w:val="28"/>
        </w:rPr>
        <w:t>
      2)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алуға – 17 (он жеті)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011"/>
        <w:gridCol w:w="4408"/>
        <w:gridCol w:w="823"/>
        <w:gridCol w:w="3771"/>
        <w:gridCol w:w="1093"/>
        <w:gridCol w:w="905"/>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жіберу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отырып, тіркеу туралы белгісі бар өтініштің көшірмесі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 жеті) жұмыс күні, дәлелді бас тарту жағдайында – 5 (бес) жұмыс күні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 жеті) жұмыс күні</w:t>
            </w:r>
          </w:p>
        </w:tc>
      </w:tr>
    </w:tbl>
    <w:p>
      <w:pPr>
        <w:spacing w:after="0"/>
        <w:ind w:left="0"/>
        <w:jc w:val="both"/>
      </w:pPr>
      <w:r>
        <w:rPr>
          <w:rFonts w:ascii="Times New Roman"/>
          <w:b w:val="false"/>
          <w:i w:val="false"/>
          <w:color w:val="000000"/>
          <w:sz w:val="28"/>
        </w:rPr>
        <w:t>
      3)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өтінішті қарау мерзімі – 15 (он бес)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011"/>
        <w:gridCol w:w="4408"/>
        <w:gridCol w:w="823"/>
        <w:gridCol w:w="3771"/>
        <w:gridCol w:w="1093"/>
        <w:gridCol w:w="905"/>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жіберу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отырып, тіркеу туралы белгісі бар өтініштің көшірмесі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 дәлелді бас тарту жағдайында – 5 (бес) жұмыс күні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4" w:id="70"/>
    <w:p>
      <w:pPr>
        <w:spacing w:after="0"/>
        <w:ind w:left="0"/>
        <w:jc w:val="left"/>
      </w:pPr>
      <w:r>
        <w:rPr>
          <w:rFonts w:ascii="Times New Roman"/>
          <w:b/>
          <w:i w:val="false"/>
          <w:color w:val="000000"/>
        </w:rPr>
        <w:t xml:space="preserve"> Портал арқылы мемлекеттік қызметті көрсету кезінде қатыстырылатын</w:t>
      </w:r>
      <w:r>
        <w:br/>
      </w:r>
      <w:r>
        <w:rPr>
          <w:rFonts w:ascii="Times New Roman"/>
          <w:b/>
          <w:i w:val="false"/>
          <w:color w:val="000000"/>
        </w:rPr>
        <w:t xml:space="preserve">ақпараттық жүйелердің функционалдық өзара іс-қимылының диаграммасы </w:t>
      </w:r>
    </w:p>
    <w:bookmarkEnd w:id="70"/>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05200"/>
                    </a:xfrm>
                    <a:prstGeom prst="rect">
                      <a:avLst/>
                    </a:prstGeom>
                  </pic:spPr>
                </pic:pic>
              </a:graphicData>
            </a:graphic>
          </wp:inline>
        </w:drawing>
      </w:r>
    </w:p>
    <w:p>
      <w:pPr>
        <w:spacing w:after="0"/>
        <w:ind w:left="0"/>
        <w:jc w:val="left"/>
      </w:pPr>
      <w:r>
        <w:br/>
      </w:r>
    </w:p>
    <w:bookmarkStart w:name="z85" w:id="71"/>
    <w:p>
      <w:pPr>
        <w:spacing w:after="0"/>
        <w:ind w:left="0"/>
        <w:jc w:val="left"/>
      </w:pPr>
      <w:r>
        <w:rPr>
          <w:rFonts w:ascii="Times New Roman"/>
          <w:b/>
          <w:i w:val="false"/>
          <w:color w:val="000000"/>
        </w:rPr>
        <w:t xml:space="preserve"> Шартты белгілер мен қысқартулар: </w:t>
      </w:r>
    </w:p>
    <w:bookmarkEnd w:id="71"/>
    <w:p>
      <w:pPr>
        <w:spacing w:after="0"/>
        <w:ind w:left="0"/>
        <w:jc w:val="both"/>
      </w:pPr>
      <w:r>
        <w:drawing>
          <wp:inline distT="0" distB="0" distL="0" distR="0">
            <wp:extent cx="7023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23100" cy="734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87" w:id="72"/>
    <w:p>
      <w:pPr>
        <w:spacing w:after="0"/>
        <w:ind w:left="0"/>
        <w:jc w:val="left"/>
      </w:pPr>
      <w:r>
        <w:rPr>
          <w:rFonts w:ascii="Times New Roman"/>
          <w:b/>
          <w:i w:val="false"/>
          <w:color w:val="000000"/>
        </w:rPr>
        <w:t xml:space="preserve"> "Құрылыс және реконструкция (қайта жоспарлау, қайта жабдықтау)</w:t>
      </w:r>
      <w:r>
        <w:br/>
      </w:r>
      <w:r>
        <w:rPr>
          <w:rFonts w:ascii="Times New Roman"/>
          <w:b/>
          <w:i w:val="false"/>
          <w:color w:val="000000"/>
        </w:rPr>
        <w:t>жобаларын әзірлеу кезінде бастапқы материалдарды ұсыну"</w:t>
      </w:r>
      <w:r>
        <w:br/>
      </w:r>
      <w:r>
        <w:rPr>
          <w:rFonts w:ascii="Times New Roman"/>
          <w:b/>
          <w:i w:val="false"/>
          <w:color w:val="000000"/>
        </w:rPr>
        <w:t>мемлекеттік қызметті көрсетудің бизнес-процестерінің анықтамалығы</w:t>
      </w:r>
    </w:p>
    <w:bookmarkEnd w:id="72"/>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 өтінішін қарау мерзімі: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өтінішін қарау мерзімі: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беруші құжаттарды алу үшін өтінішті қарау мерзімі – өтініш берілген күннен бастап 15 (он бес) жұмыс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3"/>
    <w:p>
      <w:pPr>
        <w:spacing w:after="0"/>
        <w:ind w:left="0"/>
        <w:jc w:val="left"/>
      </w:pPr>
      <w:r>
        <w:rPr>
          <w:rFonts w:ascii="Times New Roman"/>
          <w:b/>
          <w:i w:val="false"/>
          <w:color w:val="000000"/>
        </w:rPr>
        <w:t xml:space="preserve"> Шартты белгілер: </w:t>
      </w:r>
    </w:p>
    <w:bookmarkEnd w:id="73"/>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6 желтоқсандағы</w:t>
            </w:r>
            <w:r>
              <w:br/>
            </w:r>
            <w:r>
              <w:rPr>
                <w:rFonts w:ascii="Times New Roman"/>
                <w:b w:val="false"/>
                <w:i w:val="false"/>
                <w:color w:val="000000"/>
                <w:sz w:val="20"/>
              </w:rPr>
              <w:t>№ 391/6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90" w:id="74"/>
    <w:p>
      <w:pPr>
        <w:spacing w:after="0"/>
        <w:ind w:left="0"/>
        <w:jc w:val="left"/>
      </w:pPr>
      <w:r>
        <w:rPr>
          <w:rFonts w:ascii="Times New Roman"/>
          <w:b/>
          <w:i w:val="false"/>
          <w:color w:val="000000"/>
        </w:rPr>
        <w:t xml:space="preserve"> "Тіреу және қоршау конструкцияларын, инженерлік жүйелер</w:t>
      </w:r>
      <w:r>
        <w:br/>
      </w:r>
      <w:r>
        <w:rPr>
          <w:rFonts w:ascii="Times New Roman"/>
          <w:b/>
          <w:i w:val="false"/>
          <w:color w:val="000000"/>
        </w:rPr>
        <w:t>мен жабдықтарды өзгертпей, қолданыстағы ғимараттардағы</w:t>
      </w:r>
      <w:r>
        <w:br/>
      </w:r>
      <w:r>
        <w:rPr>
          <w:rFonts w:ascii="Times New Roman"/>
          <w:b/>
          <w:i w:val="false"/>
          <w:color w:val="000000"/>
        </w:rPr>
        <w:t>үй-жайларды (жекелеген бөліктерін) реконструкциялауға</w:t>
      </w:r>
      <w:r>
        <w:br/>
      </w:r>
      <w:r>
        <w:rPr>
          <w:rFonts w:ascii="Times New Roman"/>
          <w:b/>
          <w:i w:val="false"/>
          <w:color w:val="000000"/>
        </w:rPr>
        <w:t>(қайта жоспарлауға, қайта жабдықтауға) шешім беру"</w:t>
      </w:r>
      <w:r>
        <w:br/>
      </w:r>
      <w:r>
        <w:rPr>
          <w:rFonts w:ascii="Times New Roman"/>
          <w:b/>
          <w:i w:val="false"/>
          <w:color w:val="000000"/>
        </w:rPr>
        <w:t>мемлекеттік көрсетілетін қызмет регламенті</w:t>
      </w:r>
    </w:p>
    <w:bookmarkEnd w:id="74"/>
    <w:bookmarkStart w:name="z91" w:id="75"/>
    <w:p>
      <w:pPr>
        <w:spacing w:after="0"/>
        <w:ind w:left="0"/>
        <w:jc w:val="left"/>
      </w:pPr>
      <w:r>
        <w:rPr>
          <w:rFonts w:ascii="Times New Roman"/>
          <w:b/>
          <w:i w:val="false"/>
          <w:color w:val="000000"/>
        </w:rPr>
        <w:t xml:space="preserve"> 1-тарау. Жалпы ережелер</w:t>
      </w:r>
    </w:p>
    <w:bookmarkEnd w:id="75"/>
    <w:bookmarkStart w:name="z92" w:id="76"/>
    <w:p>
      <w:pPr>
        <w:spacing w:after="0"/>
        <w:ind w:left="0"/>
        <w:jc w:val="both"/>
      </w:pPr>
      <w:r>
        <w:rPr>
          <w:rFonts w:ascii="Times New Roman"/>
          <w:b w:val="false"/>
          <w:i w:val="false"/>
          <w:color w:val="000000"/>
          <w:sz w:val="28"/>
        </w:rPr>
        <w:t xml:space="preserve">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жергілікті атқарушы органдары (бұдан әрі – көрсетілетін қызметті беруші) көрсетеді.</w:t>
      </w:r>
    </w:p>
    <w:bookmarkEnd w:id="7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93" w:id="77"/>
    <w:p>
      <w:pPr>
        <w:spacing w:after="0"/>
        <w:ind w:left="0"/>
        <w:jc w:val="both"/>
      </w:pPr>
      <w:r>
        <w:rPr>
          <w:rFonts w:ascii="Times New Roman"/>
          <w:b w:val="false"/>
          <w:i w:val="false"/>
          <w:color w:val="000000"/>
          <w:sz w:val="28"/>
        </w:rPr>
        <w:t>
      2. Мемлекеттік қызметті көрсету нысаны: қағаз түрінде.</w:t>
      </w:r>
    </w:p>
    <w:bookmarkEnd w:id="77"/>
    <w:bookmarkStart w:name="z94" w:id="78"/>
    <w:p>
      <w:pPr>
        <w:spacing w:after="0"/>
        <w:ind w:left="0"/>
        <w:jc w:val="both"/>
      </w:pPr>
      <w:r>
        <w:rPr>
          <w:rFonts w:ascii="Times New Roman"/>
          <w:b w:val="false"/>
          <w:i w:val="false"/>
          <w:color w:val="000000"/>
          <w:sz w:val="28"/>
        </w:rPr>
        <w:t xml:space="preserve">
      3. Мемлекеттік қызметті көрсету нәтижесі – реконструкциялауға (қайта жоспарлауға, қайта жабдықтауға) жергілікті атқарушы органның (бұдан әрі – ЖАО) шешімі (бұдан әрі – шешім) не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7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95" w:id="79"/>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9"/>
    <w:bookmarkStart w:name="z96" w:id="8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негіздеме болып табылады.</w:t>
      </w:r>
    </w:p>
    <w:bookmarkEnd w:id="80"/>
    <w:bookmarkStart w:name="z97" w:id="81"/>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81"/>
    <w:p>
      <w:pPr>
        <w:spacing w:after="0"/>
        <w:ind w:left="0"/>
        <w:jc w:val="both"/>
      </w:pPr>
      <w:r>
        <w:rPr>
          <w:rFonts w:ascii="Times New Roman"/>
          <w:b w:val="false"/>
          <w:i w:val="false"/>
          <w:color w:val="000000"/>
          <w:sz w:val="28"/>
        </w:rPr>
        <w:t>
      көрсетілетін қызметті берушінің мемлекеттік қызметті көрсету мерзімі –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құжаттар топтамасының қабылданған күні мен уақытын көрсете отырып, тіркелгені туралы белгісі бар өтініштің көшірмесін көрсетілетін қызметті алушыға береді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15 (он бес)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ұсынылған құжаттарды тексереді, шешім жобасын дайындайды және көрсетілетін қызметті берушінің басшысына қол қою үшін жолдайды – 15 (он бес)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15 (он бес)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береді – 15 (он бес) минут.</w:t>
      </w:r>
    </w:p>
    <w:bookmarkStart w:name="z98" w:id="82"/>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нәтижесі – реконструкциялауға (қайта жоспарлауға, қайта жабдықтауға) ЖАО шешімі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8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99" w:id="83"/>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3"/>
    <w:bookmarkStart w:name="z100" w:id="8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01" w:id="85"/>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 (іс-қимылдар)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(кестеде) келтірілген.</w:t>
      </w:r>
    </w:p>
    <w:bookmarkEnd w:id="85"/>
    <w:bookmarkStart w:name="z102" w:id="86"/>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қолдану тәртібін сипаттау</w:t>
      </w:r>
    </w:p>
    <w:bookmarkEnd w:id="86"/>
    <w:bookmarkStart w:name="z103" w:id="8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87"/>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құжаттар топтамасын тапсыру үшін жол берілетін ең ұзақ күту уақыты – 15 (он бес) минут;</w:t>
      </w:r>
    </w:p>
    <w:p>
      <w:pPr>
        <w:spacing w:after="0"/>
        <w:ind w:left="0"/>
        <w:jc w:val="both"/>
      </w:pPr>
      <w:r>
        <w:rPr>
          <w:rFonts w:ascii="Times New Roman"/>
          <w:b w:val="false"/>
          <w:i w:val="false"/>
          <w:color w:val="000000"/>
          <w:sz w:val="28"/>
        </w:rPr>
        <w:t>
      жол берілетін ең ұзақ қызмет көрсету уақыты – 20 (жиырма) минут.</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мерзімі – 15 (он бес) жұмыс күні:</w:t>
      </w:r>
    </w:p>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орындаушыны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ұсынылған құжаттарды тексереді, шешім жобасын не бас тарту туралы дәлелді жауапты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 нәтижесін тіркейді және Мемлекеттік корпорацияға жолдайды;</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104" w:id="88"/>
    <w:p>
      <w:pPr>
        <w:spacing w:after="0"/>
        <w:ind w:left="0"/>
        <w:jc w:val="both"/>
      </w:pPr>
      <w:r>
        <w:rPr>
          <w:rFonts w:ascii="Times New Roman"/>
          <w:b w:val="false"/>
          <w:i w:val="false"/>
          <w:color w:val="000000"/>
          <w:sz w:val="28"/>
        </w:rPr>
        <w:t xml:space="preserve">
      10.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6" w:id="89"/>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838"/>
        <w:gridCol w:w="2191"/>
        <w:gridCol w:w="1879"/>
        <w:gridCol w:w="5745"/>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қаласының сәулет және қала құрылысы бөлімі" мемлекеттік мекемесі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Кривенко көшесі, 25-үй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32-08-94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kense.oa.ap@pavlodar.gov.kz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Дүйсенбаев көшесі, 34-үй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75-55-01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Астана көшесі, 52-үй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5-64-84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Ақтоғай ауылы, Алин көшесі, 97-үй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2-21-56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ауданы, Баянауыл ауылы, Сәтбаев көшесі, 45-үй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9-22-34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"Железин ауданының сәулет, қала құрылысы және құрылыс бөлімі" мемлекеттік мекемесі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Железин ауылы, Квитков көшесі, 7-үй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2-19-69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 Иса Байзақов көшесі, 14-үй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2-12-50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 xml:space="preserve">Елгин көшесі, 172-үй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2-10-55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 Баймолдин көшесі, 13-үй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2-14-31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Әйтеке би көшесі, 18-үй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9-20-65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құрылыс, сәулет және қала құрылысы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құрылыс, сәулет және қала құрылысы бөлімі" коммуналдық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Тәуелсіздікке 10 жыл көшесі, 30-үй</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 pavlodar.gov.kz</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сәулет, қала құрылысы және құрылыс бөлімі"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 xml:space="preserve">Советтер көшесі, 51-үй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2-30-31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 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8" w:id="90"/>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рәсімдер (іс-қимылдар) реттілігін сипаттау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463"/>
        <w:gridCol w:w="1814"/>
        <w:gridCol w:w="1307"/>
        <w:gridCol w:w="4409"/>
        <w:gridCol w:w="1581"/>
        <w:gridCol w:w="1308"/>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тексеру, шешім жобасын дайындау және көрсетілетін қызметті берушінің басшысына қол қою үшін жолдау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 журналында тіркеу</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отырып, тіркелгені туралы белгісі бар өтініштің көшірмесі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 дәлелді бас тарту – 5 (бес) жұмыс күні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0" w:id="91"/>
    <w:p>
      <w:pPr>
        <w:spacing w:after="0"/>
        <w:ind w:left="0"/>
        <w:jc w:val="left"/>
      </w:pPr>
      <w:r>
        <w:rPr>
          <w:rFonts w:ascii="Times New Roman"/>
          <w:b/>
          <w:i w:val="false"/>
          <w:color w:val="000000"/>
        </w:rPr>
        <w:t xml:space="preserve"> "Тіреу және қоршау конструкцияларын, инженерлік жүйелер</w:t>
      </w:r>
      <w:r>
        <w:br/>
      </w:r>
      <w:r>
        <w:rPr>
          <w:rFonts w:ascii="Times New Roman"/>
          <w:b/>
          <w:i w:val="false"/>
          <w:color w:val="000000"/>
        </w:rPr>
        <w:t>мен жабдықтарды өзгертпей, қолданыстағы ғимараттардағы</w:t>
      </w:r>
      <w:r>
        <w:br/>
      </w:r>
      <w:r>
        <w:rPr>
          <w:rFonts w:ascii="Times New Roman"/>
          <w:b/>
          <w:i w:val="false"/>
          <w:color w:val="000000"/>
        </w:rPr>
        <w:t>үй-жайларды (жекелеген бөліктерін) реконструкциялауға</w:t>
      </w:r>
      <w:r>
        <w:br/>
      </w:r>
      <w:r>
        <w:rPr>
          <w:rFonts w:ascii="Times New Roman"/>
          <w:b/>
          <w:i w:val="false"/>
          <w:color w:val="000000"/>
        </w:rPr>
        <w:t>(қайта жоспарлауға, қайта жабдықтауға) шешім беру" мемлекеттік</w:t>
      </w:r>
      <w:r>
        <w:br/>
      </w:r>
      <w:r>
        <w:rPr>
          <w:rFonts w:ascii="Times New Roman"/>
          <w:b/>
          <w:i w:val="false"/>
          <w:color w:val="000000"/>
        </w:rPr>
        <w:t xml:space="preserve">қызметті көрсетудің бизнес-процестерінің анықтамалығы </w:t>
      </w:r>
    </w:p>
    <w:bookmarkEnd w:id="91"/>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65600"/>
                    </a:xfrm>
                    <a:prstGeom prst="rect">
                      <a:avLst/>
                    </a:prstGeom>
                  </pic:spPr>
                </pic:pic>
              </a:graphicData>
            </a:graphic>
          </wp:inline>
        </w:drawing>
      </w:r>
    </w:p>
    <w:p>
      <w:pPr>
        <w:spacing w:after="0"/>
        <w:ind w:left="0"/>
        <w:jc w:val="left"/>
      </w:pPr>
      <w:r>
        <w:br/>
      </w:r>
    </w:p>
    <w:bookmarkStart w:name="z111" w:id="92"/>
    <w:p>
      <w:pPr>
        <w:spacing w:after="0"/>
        <w:ind w:left="0"/>
        <w:jc w:val="left"/>
      </w:pPr>
      <w:r>
        <w:rPr>
          <w:rFonts w:ascii="Times New Roman"/>
          <w:b/>
          <w:i w:val="false"/>
          <w:color w:val="000000"/>
        </w:rPr>
        <w:t xml:space="preserve"> Шартты белгілер: </w:t>
      </w:r>
    </w:p>
    <w:bookmarkEnd w:id="92"/>
    <w:p>
      <w:pPr>
        <w:spacing w:after="0"/>
        <w:ind w:left="0"/>
        <w:jc w:val="both"/>
      </w:pPr>
      <w:r>
        <w:drawing>
          <wp:inline distT="0" distB="0" distL="0" distR="0">
            <wp:extent cx="7594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94600" cy="2832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