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fe09" w14:textId="1e6f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(VІ сайланған Х сессиясы) 2016 жылғы 12 желтоқсандағы "2017 - 2019 жылдарға арналған облыстық бюджет туралы" № 76/10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2017 жылғы 25 тамыздағы № 137/15 шешімі. Павлодар облысының Әділет департаментінде 2017 жылғы 31 тамызда № 5615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мәслихатының (VІ сайланған Х сессиясы) 2016 жылғы 12 желтоқсандағы "2017 - 2019 жылдарға арналған облыстық бюджет туралы" № 76/10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5298 болып тіркелген, "Регион.КZ" газетінің 2016 жылғы 30 желтоқсандағы № 52 санында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"142046102" сандары "142070804"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"2079697" сандары "2104399"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"142408414" сандары "142301137"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"773042" сандары "2905021"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"3749599" сандары "5881578"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"-1541614" сандары "-3541614"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"1541614" сандары "3541614"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"76562" сандары "71815"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"4073689" сандары "3791090"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"2234082" сандары "2147730"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"191100" сандары "256968"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"110260" сандары "130260"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"385693" сандары "253714"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"3106111" сандары "3173962"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"441795 мың теңге – мәдениет саласындағы ағымдағы және күрделі сипаттағы шығыстарға;";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"77537" сандары "130045"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"61309" сандары "53300"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"32387" сандары "22899"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"150000" сандары "142160"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"767924" сандары "766484"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"403870" сандары "348814"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"467863" сандары "422863"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"453303" сандары "451217"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"222297" сандары "218137"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"2225615" сандары "1776117"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"995739" сандары "851088"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"671666" сандары "699804"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"2252362" сандары "2607398"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"367611" сандары "99399"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"1708589" сандары "3708589" сандарымен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ХV cессиясы)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137/15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Х cессиясы)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76/10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142 070 804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ауылдық елді мекендерде орналасқан дәрігерлік амбулаториялар және фельдшерлік-акушерлік пункттерді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арнаулы әлеуметтік қызметтер көрсету стандарттарын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(республикалық маңызы бар қалалардың) бюджеттеріне мемлекет мұқтажы үшін жер учаскелерін алуға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 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индустриялық-инновациялық қызметті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ХV cессиясы)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137/15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Х cессия)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76/10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бюджеттің атқарылу үдерісінде секвестрге</w:t>
      </w:r>
      <w:r>
        <w:br/>
      </w:r>
      <w:r>
        <w:rPr>
          <w:rFonts w:ascii="Times New Roman"/>
          <w:b/>
          <w:i w:val="false"/>
          <w:color w:val="000000"/>
        </w:rPr>
        <w:t>жатпайтын жергілікті бюджеттік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бағдарламалары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ауруханалар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ұстау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бюджеттерінің бағдарламалары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