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db9c" w14:textId="2d1d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шілдедегі "Әлеуметтік-еңбек саласындағы мемлекеттік көрсетілетін қызметтер регламенттерін бекіту туралы" № 222/8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25 сәуірдегі № 106/2 қаулысы. Павлодар облысының Әділет департаментінде 2017 жылғы 26 мамырда № 5519 болып тіркелді. Күші жойылды - Павлодар облысы әкімдігінің 2020 жылғы 28 желтоқсандағы № 290/5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28.12.2020 № 290/5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шілдедегі "Әлеуметтік-еңбек саласындағы мемлекеттік көрсетілетін қызметтер регламенттерін бекіту туралы" № 222/8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4699 болып тіркелген, 2015 жылғы 25 қыркүйекте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 келесі редакцияда жазылсын: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келесі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келесі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келесі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келесі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келесі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келесі редакцияда жазылсын;</w:t>
      </w:r>
    </w:p>
    <w:bookmarkEnd w:id="8"/>
    <w:bookmarkStart w:name="z10" w:id="9"/>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келесі редакцияда жазылсын;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келесі редакцияда жазылсын;</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келесі редакцияда жазылсын;</w:t>
      </w:r>
    </w:p>
    <w:bookmarkEnd w:id="11"/>
    <w:bookmarkStart w:name="z13" w:id="12"/>
    <w:p>
      <w:pPr>
        <w:spacing w:after="0"/>
        <w:ind w:left="0"/>
        <w:jc w:val="both"/>
      </w:pPr>
      <w:r>
        <w:rPr>
          <w:rFonts w:ascii="Times New Roman"/>
          <w:b w:val="false"/>
          <w:i w:val="false"/>
          <w:color w:val="000000"/>
          <w:sz w:val="28"/>
        </w:rPr>
        <w:t xml:space="preserve">
      көрсетілген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келесі редакцияда жазылсын;</w:t>
      </w:r>
    </w:p>
    <w:bookmarkEnd w:id="12"/>
    <w:bookmarkStart w:name="z14" w:id="13"/>
    <w:p>
      <w:pPr>
        <w:spacing w:after="0"/>
        <w:ind w:left="0"/>
        <w:jc w:val="both"/>
      </w:pPr>
      <w:r>
        <w:rPr>
          <w:rFonts w:ascii="Times New Roman"/>
          <w:b w:val="false"/>
          <w:i w:val="false"/>
          <w:color w:val="000000"/>
          <w:sz w:val="28"/>
        </w:rPr>
        <w:t xml:space="preserve">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келесі редакцияда жазылсын;</w:t>
      </w:r>
    </w:p>
    <w:bookmarkEnd w:id="13"/>
    <w:bookmarkStart w:name="z15" w:id="14"/>
    <w:p>
      <w:pPr>
        <w:spacing w:after="0"/>
        <w:ind w:left="0"/>
        <w:jc w:val="both"/>
      </w:pPr>
      <w:r>
        <w:rPr>
          <w:rFonts w:ascii="Times New Roman"/>
          <w:b w:val="false"/>
          <w:i w:val="false"/>
          <w:color w:val="000000"/>
          <w:sz w:val="28"/>
        </w:rPr>
        <w:t xml:space="preserve">
      көрсетілген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келесі редакцияда жазылсын;</w:t>
      </w:r>
    </w:p>
    <w:bookmarkEnd w:id="14"/>
    <w:bookmarkStart w:name="z16" w:id="15"/>
    <w:p>
      <w:pPr>
        <w:spacing w:after="0"/>
        <w:ind w:left="0"/>
        <w:jc w:val="both"/>
      </w:pPr>
      <w:r>
        <w:rPr>
          <w:rFonts w:ascii="Times New Roman"/>
          <w:b w:val="false"/>
          <w:i w:val="false"/>
          <w:color w:val="000000"/>
          <w:sz w:val="28"/>
        </w:rPr>
        <w:t xml:space="preserve">
      көрсетілген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келесі редакцияда жазылсын;</w:t>
      </w:r>
    </w:p>
    <w:bookmarkEnd w:id="15"/>
    <w:bookmarkStart w:name="z17" w:id="16"/>
    <w:p>
      <w:pPr>
        <w:spacing w:after="0"/>
        <w:ind w:left="0"/>
        <w:jc w:val="both"/>
      </w:pPr>
      <w:r>
        <w:rPr>
          <w:rFonts w:ascii="Times New Roman"/>
          <w:b w:val="false"/>
          <w:i w:val="false"/>
          <w:color w:val="000000"/>
          <w:sz w:val="28"/>
        </w:rPr>
        <w:t xml:space="preserve">
      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келесі редакцияда жазылсын;</w:t>
      </w:r>
    </w:p>
    <w:bookmarkEnd w:id="16"/>
    <w:bookmarkStart w:name="z18" w:id="17"/>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регламентінің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жазылсын: "Қазақстан Республикасы Денсаулық сақтау және әлеуметтік даму министрінің 2015 жылғы 28 сәуірдегі № 279 бұйрығымен бекітілген "Оралман мәртебесін беру" мемлекеттік көрсетілетін қызмет стандартының (бұдан әрі - Стандарт) 1-қосымшасына сәйкес көрсетілетін қызмет алушының нысан бойынша толтырылған өтінішінің және Стандарттың 9-тармағында көзделген қажетті құжаттардың болуы мемлекеттік қызметті көрсету жөніндегі рәсімді (іс-қимылды) бастау үшін негіздеме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абзац келесі редакцияда жазылсын: "Көрсетілетін қызметті алушы Стандарттың 9-тармағында көзделген тізбеге сәйкес құжаттардың толық емес топтамасын және (немесе) қолданылу мерзімі өткен құжаттарды ұсынған жағдайда, Мемлекеттік корпорация қызметкері Стандарттың 2-қосымшасына сәйкес нысан бойынша құжаттарды қабылдаудан бас тарту туралы қолхат береді.";</w:t>
      </w:r>
    </w:p>
    <w:bookmarkStart w:name="z20" w:id="18"/>
    <w:p>
      <w:pPr>
        <w:spacing w:after="0"/>
        <w:ind w:left="0"/>
        <w:jc w:val="both"/>
      </w:pPr>
      <w:r>
        <w:rPr>
          <w:rFonts w:ascii="Times New Roman"/>
          <w:b w:val="false"/>
          <w:i w:val="false"/>
          <w:color w:val="000000"/>
          <w:sz w:val="28"/>
        </w:rPr>
        <w:t xml:space="preserve">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жазылсын: "Қазақстан Республикасы Денсаулық сақтау және әлеуметтік даму министрінің 2015 жылғы 28 сәуірдегі № 279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9-тармағының талаптарына сәйкес қажетті құжаттар мен ақпаратты ұсына отырып, ерікті түрде жазылған өтініштің болуы мемлекеттік қызметті көрсету жөніндегі рәсімді (іс-қимылды) бастау үшін негіздеме болып табылады.";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абзац келесі редакцияда жазылсын: "Көрсетілетін қызметті алушы Стандарттың 9-тармағында көзделген тізбеге сәйкес құжаттардың толық емес топтамасын және (немесе) қолданылу мерзімі өткен құжаттар ұсынған жағдайда, Мемлекеттік корпорация қызметкері Стандарттың қосымшасына сәйкес нысан бойынша құжаттарды қабылдаудан бас тарту туралы қолхат береді.";</w:t>
      </w:r>
    </w:p>
    <w:bookmarkStart w:name="z22" w:id="19"/>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регламентінің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жазылсын: "Қазақстан Республикасы Денсаулық сақтау және әлеуметтік даму министрінің 2015 жылғы 28 сәуірдегі № 279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1-қосымшасына көрсетілетін қызмет алушының нысан бойынша толтырылған өтінішінің және Стандарттың 9-тармағында көзделген қажетті құжаттардың болуы мемлекеттік қызметті көрсету жөніндегі рәсімді (іс-қимылды) бастау үшін негіздеме болып табылады.";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абзац келесі редакцияда жазылсын: "Көрсетілетін қызметті алушы Стандарттың 9-тармағында көзделген тізбеге сәйкес құжаттардың толық емес топтамасын және (немесе) қолданылу мерзімі өткен құжаттарды ұсынған жағдайда, Мемлекеттік корпорация қызметкері Стандарттың 2-қосымшасына сәйкес нысан бойынша құжаттарды қабылдаудан бас тарту туралы қолхат береді.".</w:t>
      </w:r>
    </w:p>
    <w:bookmarkStart w:name="z24" w:id="20"/>
    <w:p>
      <w:pPr>
        <w:spacing w:after="0"/>
        <w:ind w:left="0"/>
        <w:jc w:val="both"/>
      </w:pPr>
      <w:r>
        <w:rPr>
          <w:rFonts w:ascii="Times New Roman"/>
          <w:b w:val="false"/>
          <w:i w:val="false"/>
          <w:color w:val="000000"/>
          <w:sz w:val="28"/>
        </w:rPr>
        <w:t>
      2. "Павлодар облысының жұмыспен қамтуды үйлестіру және әлеуметтік бағдарламалар басқармасы" мемлекеттік мекемесі заңнамамен белгіленген тәртіпте:</w:t>
      </w:r>
    </w:p>
    <w:bookmarkEnd w:id="20"/>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25" w:id="21"/>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21"/>
    <w:bookmarkStart w:name="z26" w:id="2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8" w:id="23"/>
    <w:p>
      <w:pPr>
        <w:spacing w:after="0"/>
        <w:ind w:left="0"/>
        <w:jc w:val="left"/>
      </w:pPr>
      <w:r>
        <w:rPr>
          <w:rFonts w:ascii="Times New Roman"/>
          <w:b/>
          <w:i w:val="false"/>
          <w:color w:val="000000"/>
        </w:rPr>
        <w:t xml:space="preserve"> "Мүгедек балаларды үйде оқытуға жұмсалған шығындарды</w:t>
      </w:r>
      <w:r>
        <w:br/>
      </w:r>
      <w:r>
        <w:rPr>
          <w:rFonts w:ascii="Times New Roman"/>
          <w:b/>
          <w:i w:val="false"/>
          <w:color w:val="000000"/>
        </w:rPr>
        <w:t>өтеу" мемлекеттік көрсетілетін қызмет регламенті</w:t>
      </w:r>
    </w:p>
    <w:bookmarkEnd w:id="23"/>
    <w:bookmarkStart w:name="z29" w:id="24"/>
    <w:p>
      <w:pPr>
        <w:spacing w:after="0"/>
        <w:ind w:left="0"/>
        <w:jc w:val="left"/>
      </w:pPr>
      <w:r>
        <w:rPr>
          <w:rFonts w:ascii="Times New Roman"/>
          <w:b/>
          <w:i w:val="false"/>
          <w:color w:val="000000"/>
        </w:rPr>
        <w:t xml:space="preserve"> 1. Жалпы ережелер</w:t>
      </w:r>
    </w:p>
    <w:bookmarkEnd w:id="24"/>
    <w:bookmarkStart w:name="z30" w:id="25"/>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арқылы жүзеге асырылады.</w:t>
      </w:r>
    </w:p>
    <w:bookmarkStart w:name="z31" w:id="2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26"/>
    <w:bookmarkStart w:name="z32" w:id="27"/>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 болып табылады.</w:t>
      </w:r>
    </w:p>
    <w:bookmarkEnd w:id="2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33" w:id="2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8"/>
    <w:bookmarkStart w:name="z34" w:id="2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стандартының (бұдан әрі - Cтандарт)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 және ақпаратты ұсына отырып, Мемлекеттiк көрсетiлетiн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өтiнiштің болуы мемлекеттік қызметті көрсету жөніндегі рәсімді (іс-қимылды) бастау үшін негіздеме болып табылады.</w:t>
      </w:r>
    </w:p>
    <w:bookmarkEnd w:id="29"/>
    <w:bookmarkStart w:name="z35" w:id="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30"/>
    <w:p>
      <w:pPr>
        <w:spacing w:after="0"/>
        <w:ind w:left="0"/>
        <w:jc w:val="both"/>
      </w:pPr>
      <w:r>
        <w:rPr>
          <w:rFonts w:ascii="Times New Roman"/>
          <w:b w:val="false"/>
          <w:i w:val="false"/>
          <w:color w:val="000000"/>
          <w:sz w:val="28"/>
        </w:rPr>
        <w:t xml:space="preserve">
      көрсетiлетiн қызметтi берушінің маманы көрсетiлетiн қызметтi алушы ұсынған қажетті құжаттарды қабылдайды, мемлекеттік қызметті тіркеу және алу күнін көрсетумен өтініштің үзбелі талоны беріледі - 30 (отыз) минут, кіріс құжаттар журналына тіркейді, жәрдемақы тағайындау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 көрсетуден бас тарту жөнінде дәлелді жауап туралы хабарламаны дайындайды - 7 (жеті)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көрсетілетін қызметтер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көрсетілетін қызметтер нәтижесін беруді жүзеге асырады - 30 (отыз) минут.</w:t>
      </w:r>
    </w:p>
    <w:bookmarkStart w:name="z36" w:id="31"/>
    <w:p>
      <w:pPr>
        <w:spacing w:after="0"/>
        <w:ind w:left="0"/>
        <w:jc w:val="both"/>
      </w:pPr>
      <w:r>
        <w:rPr>
          <w:rFonts w:ascii="Times New Roman"/>
          <w:b w:val="false"/>
          <w:i w:val="false"/>
          <w:color w:val="000000"/>
          <w:sz w:val="28"/>
        </w:rPr>
        <w:t>
      6. Рәсімнің (іс-қимылдың) нәтижесі жәрдемақы тағайындау туралы хабарламаны беру болып табылады.</w:t>
      </w:r>
    </w:p>
    <w:bookmarkEnd w:id="31"/>
    <w:bookmarkStart w:name="z37" w:id="3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2"/>
    <w:bookmarkStart w:name="z38" w:id="33"/>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33"/>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39" w:id="34"/>
    <w:p>
      <w:pPr>
        <w:spacing w:after="0"/>
        <w:ind w:left="0"/>
        <w:jc w:val="both"/>
      </w:pPr>
      <w:r>
        <w:rPr>
          <w:rFonts w:ascii="Times New Roman"/>
          <w:b w:val="false"/>
          <w:i w:val="false"/>
          <w:color w:val="000000"/>
          <w:sz w:val="28"/>
        </w:rPr>
        <w:t xml:space="preserve">
      8. Әрбір рәсімді (іс-қимылды) өтудің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34"/>
    <w:bookmarkStart w:name="z40" w:id="35"/>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35"/>
    <w:bookmarkStart w:name="z41" w:id="36"/>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36"/>
    <w:p>
      <w:pPr>
        <w:spacing w:after="0"/>
        <w:ind w:left="0"/>
        <w:jc w:val="both"/>
      </w:pPr>
      <w:r>
        <w:rPr>
          <w:rFonts w:ascii="Times New Roman"/>
          <w:b w:val="false"/>
          <w:i w:val="false"/>
          <w:color w:val="000000"/>
          <w:sz w:val="28"/>
        </w:rPr>
        <w:t>
      Мемлекеттiк қызметтi көрсету мерзiмi көрсетiлетiн қызметтi алушы Мемлекеттік корпорацияға құжаттардың топтамасын тапсырған сәттен бастап - 10 (он) жұмыс күнi.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 көрсету үшін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 көрсету нәтижесі жәрдемақы тағайындау туралы хабарлама беру болып табылады.</w:t>
      </w:r>
    </w:p>
    <w:bookmarkStart w:name="z42" w:id="37"/>
    <w:p>
      <w:pPr>
        <w:spacing w:after="0"/>
        <w:ind w:left="0"/>
        <w:jc w:val="both"/>
      </w:pPr>
      <w:r>
        <w:rPr>
          <w:rFonts w:ascii="Times New Roman"/>
          <w:b w:val="false"/>
          <w:i w:val="false"/>
          <w:color w:val="000000"/>
          <w:sz w:val="28"/>
        </w:rPr>
        <w:t xml:space="preserve">
      10.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көрсетілетін қызметті алу үшін порталға жүгінеді.</w:t>
      </w:r>
    </w:p>
    <w:bookmarkEnd w:id="37"/>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тапсырған сәттен бастап - 10 (он) жұмыс күнi.</w:t>
      </w:r>
    </w:p>
    <w:p>
      <w:pPr>
        <w:spacing w:after="0"/>
        <w:ind w:left="0"/>
        <w:jc w:val="both"/>
      </w:pP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p>
    <w:p>
      <w:pPr>
        <w:spacing w:after="0"/>
        <w:ind w:left="0"/>
        <w:jc w:val="both"/>
      </w:pPr>
      <w:r>
        <w:rPr>
          <w:rFonts w:ascii="Times New Roman"/>
          <w:b w:val="false"/>
          <w:i w:val="false"/>
          <w:color w:val="000000"/>
          <w:sz w:val="28"/>
        </w:rPr>
        <w:t>
      1-процесс - мемлекеттік көрсетілетін қызметті алушымен мемлекеттік қызметті алу үшін ЖСН және парольді (автоматтандыру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ЭҮШ/ЭҮӨШ арқылы ЖАО АЖ-ға жіберу және көрсетілетін қызметті беруші маманының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(жәрдемақы тағайындау туралы хабарламаны) қалыптастыруы. Электрондық құжатты маман ЭЦҚ-ны пайдалана отыра қалыптастырады және көрсетілетін қызметті алушының "жеке кабинетіне" порталға жібереді.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(диаграмма) берілген.</w:t>
      </w:r>
    </w:p>
    <w:bookmarkStart w:name="z43" w:id="38"/>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өзге де көрсетілетін қызметті берушілермен және (немесе) мемлекеттік қызмет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5" w:id="39"/>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87 А-үйі,</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56-үй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Бөгембай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Тереңкол ауылы,</w:t>
            </w:r>
            <w:r>
              <w:br/>
            </w:r>
            <w:r>
              <w:rPr>
                <w:rFonts w:ascii="Times New Roman"/>
                <w:b w:val="false"/>
                <w:i w:val="false"/>
                <w:color w:val="000000"/>
                <w:sz w:val="20"/>
              </w:rPr>
              <w:t>
 Елгин көшесі, 139-үйі</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7" w:id="40"/>
    <w:p>
      <w:pPr>
        <w:spacing w:after="0"/>
        <w:ind w:left="0"/>
        <w:jc w:val="left"/>
      </w:pPr>
      <w:r>
        <w:rPr>
          <w:rFonts w:ascii="Times New Roman"/>
          <w:b/>
          <w:i w:val="false"/>
          <w:color w:val="000000"/>
        </w:rPr>
        <w:t xml:space="preserve"> "Мүгедек балаларды үйде оқытуға жұмсалған</w:t>
      </w:r>
      <w:r>
        <w:br/>
      </w:r>
      <w:r>
        <w:rPr>
          <w:rFonts w:ascii="Times New Roman"/>
          <w:b/>
          <w:i w:val="false"/>
          <w:color w:val="000000"/>
        </w:rPr>
        <w:t>шығындарды өтеу"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882"/>
        <w:gridCol w:w="2292"/>
        <w:gridCol w:w="2886"/>
        <w:gridCol w:w="1829"/>
        <w:gridCol w:w="15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Негізігі процестің (жұмыс барысының, ағынының) іс-қимылы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қажетті құжаттарды қабылдау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тіркеу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беруді жүзеге асырады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тіркеу және алу күнін көрсетумен өтініштің үзбелі талонын береді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хабарламаны немесе мемлекеттік қызметті көрсетуден бас тарту туралы дәлелді жауап дайындайды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9" w:id="41"/>
    <w:p>
      <w:pPr>
        <w:spacing w:after="0"/>
        <w:ind w:left="0"/>
        <w:jc w:val="left"/>
      </w:pPr>
      <w:r>
        <w:rPr>
          <w:rFonts w:ascii="Times New Roman"/>
          <w:b/>
          <w:i w:val="false"/>
          <w:color w:val="000000"/>
        </w:rPr>
        <w:t xml:space="preserve"> Портал арқылы электрондық мемлекеттік қызметті</w:t>
      </w:r>
      <w:r>
        <w:br/>
      </w:r>
      <w:r>
        <w:rPr>
          <w:rFonts w:ascii="Times New Roman"/>
          <w:b/>
          <w:i w:val="false"/>
          <w:color w:val="000000"/>
        </w:rPr>
        <w:t xml:space="preserve">көрсету кезіндегі функционалдық іс-қимылдың диаграммасы </w:t>
      </w:r>
    </w:p>
    <w:bookmarkEnd w:id="41"/>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p>
    <w:bookmarkStart w:name="z50" w:id="42"/>
    <w:p>
      <w:pPr>
        <w:spacing w:after="0"/>
        <w:ind w:left="0"/>
        <w:jc w:val="left"/>
      </w:pPr>
      <w:r>
        <w:rPr>
          <w:rFonts w:ascii="Times New Roman"/>
          <w:b/>
          <w:i w:val="false"/>
          <w:color w:val="000000"/>
        </w:rPr>
        <w:t xml:space="preserve"> Шартты белгілер: </w:t>
      </w:r>
    </w:p>
    <w:bookmarkEnd w:id="42"/>
    <w:p>
      <w:pPr>
        <w:spacing w:after="0"/>
        <w:ind w:left="0"/>
        <w:jc w:val="both"/>
      </w:pPr>
      <w:r>
        <w:drawing>
          <wp:inline distT="0" distB="0" distL="0" distR="0">
            <wp:extent cx="61849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513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2" w:id="43"/>
    <w:p>
      <w:pPr>
        <w:spacing w:after="0"/>
        <w:ind w:left="0"/>
        <w:jc w:val="left"/>
      </w:pPr>
      <w:r>
        <w:rPr>
          <w:rFonts w:ascii="Times New Roman"/>
          <w:b/>
          <w:i w:val="false"/>
          <w:color w:val="000000"/>
        </w:rPr>
        <w:t xml:space="preserve"> "Мүгедек балаларды үйде оқытуға жұмсалған шығындарды өтеу"</w:t>
      </w:r>
      <w:r>
        <w:br/>
      </w:r>
      <w:r>
        <w:rPr>
          <w:rFonts w:ascii="Times New Roman"/>
          <w:b/>
          <w:i w:val="false"/>
          <w:color w:val="000000"/>
        </w:rPr>
        <w:t xml:space="preserve">мемлекеттік қызмет көрсетудің бизнес-прцестерінің анықтамалығы </w:t>
      </w:r>
    </w:p>
    <w:bookmarkEnd w:id="43"/>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676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292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54" w:id="44"/>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мемлекеттік көрсетілетін қызмет регламенті</w:t>
      </w:r>
    </w:p>
    <w:bookmarkEnd w:id="44"/>
    <w:bookmarkStart w:name="z55" w:id="45"/>
    <w:p>
      <w:pPr>
        <w:spacing w:after="0"/>
        <w:ind w:left="0"/>
        <w:jc w:val="left"/>
      </w:pPr>
      <w:r>
        <w:rPr>
          <w:rFonts w:ascii="Times New Roman"/>
          <w:b/>
          <w:i w:val="false"/>
          <w:color w:val="000000"/>
        </w:rPr>
        <w:t xml:space="preserve"> 1. Жалпы ережелер</w:t>
      </w:r>
    </w:p>
    <w:bookmarkEnd w:id="45"/>
    <w:bookmarkStart w:name="z56" w:id="46"/>
    <w:p>
      <w:pPr>
        <w:spacing w:after="0"/>
        <w:ind w:left="0"/>
        <w:jc w:val="both"/>
      </w:pPr>
      <w:r>
        <w:rPr>
          <w:rFonts w:ascii="Times New Roman"/>
          <w:b w:val="false"/>
          <w:i w:val="false"/>
          <w:color w:val="000000"/>
          <w:sz w:val="28"/>
        </w:rPr>
        <w:t xml:space="preserve">
      1. "Жұмыссыз азаматтарды тіркеу және есепке қою"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4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Start w:name="z57" w:id="4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7"/>
    <w:bookmarkStart w:name="z58" w:id="48"/>
    <w:p>
      <w:pPr>
        <w:spacing w:after="0"/>
        <w:ind w:left="0"/>
        <w:jc w:val="both"/>
      </w:pPr>
      <w:r>
        <w:rPr>
          <w:rFonts w:ascii="Times New Roman"/>
          <w:b w:val="false"/>
          <w:i w:val="false"/>
          <w:color w:val="000000"/>
          <w:sz w:val="28"/>
        </w:rPr>
        <w:t>
      3. Мемлекеттік қызметті көрсету нәтижесі: қағаз немесе электрондық түрде жұмыссыз ретінде тіркеу және есепке қою туралы хабарлама болып табылады.</w:t>
      </w:r>
    </w:p>
    <w:bookmarkEnd w:id="48"/>
    <w:p>
      <w:pPr>
        <w:spacing w:after="0"/>
        <w:ind w:left="0"/>
        <w:jc w:val="both"/>
      </w:pPr>
      <w:r>
        <w:rPr>
          <w:rFonts w:ascii="Times New Roman"/>
          <w:b w:val="false"/>
          <w:i w:val="false"/>
          <w:color w:val="000000"/>
          <w:sz w:val="28"/>
        </w:rPr>
        <w:t>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59" w:id="4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9"/>
    <w:bookmarkStart w:name="z60" w:id="5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стандартының (бұдан әрі – Стандарт)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беру мемлекеттік қызметті көрсету жөніндегі рәсімді (іс-қимылды) бастау үшін негіздеме болып табылады.</w:t>
      </w:r>
    </w:p>
    <w:bookmarkEnd w:id="50"/>
    <w:bookmarkStart w:name="z61" w:id="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51"/>
    <w:p>
      <w:pPr>
        <w:spacing w:after="0"/>
        <w:ind w:left="0"/>
        <w:jc w:val="both"/>
      </w:pPr>
      <w:r>
        <w:rPr>
          <w:rFonts w:ascii="Times New Roman"/>
          <w:b w:val="false"/>
          <w:i w:val="false"/>
          <w:color w:val="000000"/>
          <w:sz w:val="28"/>
        </w:rPr>
        <w:t xml:space="preserve">
      көрсетiлетiн қызметтi берушінің маманы көрсетiлетiн қызметтi алушы ұсынған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қабылдайды - 10 (он) минут;</w:t>
      </w:r>
    </w:p>
    <w:p>
      <w:pPr>
        <w:spacing w:after="0"/>
        <w:ind w:left="0"/>
        <w:jc w:val="both"/>
      </w:pPr>
      <w:r>
        <w:rPr>
          <w:rFonts w:ascii="Times New Roman"/>
          <w:b w:val="false"/>
          <w:i w:val="false"/>
          <w:color w:val="000000"/>
          <w:sz w:val="28"/>
        </w:rPr>
        <w:t>
      көрсетілетін қызметті алушы барлық құжаттарды ұсынған кезде, көрсетілетін қызметті берушінің маманы көрсетілетін қызметті алушының персоналды деректерін автоматтандырылған ақпараттық жүйеге тіркейді, қағаз түрінде жұмыссыз ретінде тіркеу және есепке қою туралы хабарламаны дайындайды – 2 (екі)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көрсетілетін қызмет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көрсетілетін қызметті алушыға мемлекеттік көрсетілетін қызмет нәтижесін беруді жүзеге асырады – 10 (он) минут.</w:t>
      </w:r>
    </w:p>
    <w:bookmarkStart w:name="z62" w:id="52"/>
    <w:p>
      <w:pPr>
        <w:spacing w:after="0"/>
        <w:ind w:left="0"/>
        <w:jc w:val="both"/>
      </w:pPr>
      <w:r>
        <w:rPr>
          <w:rFonts w:ascii="Times New Roman"/>
          <w:b w:val="false"/>
          <w:i w:val="false"/>
          <w:color w:val="000000"/>
          <w:sz w:val="28"/>
        </w:rPr>
        <w:t>
      6. Рәсімнің (іс-қимылдың) нәтижесі жұмыссыз ретінде тіркеу және есепке қою туралы хабарламаны қағаз немесе электрондық түрде беру болып табылады.</w:t>
      </w:r>
    </w:p>
    <w:bookmarkEnd w:id="52"/>
    <w:bookmarkStart w:name="z63" w:id="5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3"/>
    <w:bookmarkStart w:name="z64" w:id="5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54"/>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65" w:id="55"/>
    <w:p>
      <w:pPr>
        <w:spacing w:after="0"/>
        <w:ind w:left="0"/>
        <w:jc w:val="both"/>
      </w:pPr>
      <w:r>
        <w:rPr>
          <w:rFonts w:ascii="Times New Roman"/>
          <w:b w:val="false"/>
          <w:i w:val="false"/>
          <w:color w:val="000000"/>
          <w:sz w:val="28"/>
        </w:rPr>
        <w:t xml:space="preserve">
      8. Әрбір рәсімнің (іс-қимылдың)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End w:id="55"/>
    <w:bookmarkStart w:name="z66" w:id="56"/>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56"/>
    <w:bookmarkStart w:name="z67" w:id="57"/>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57"/>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Мемлекеттiк қызметтi көрсету мерзiмi Мемлекеттік корпорацияға құжаттардың топтамасын тапсырған сәттен бастап – 5 (бес) жұмыс күнi.</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 мерзіміне кірмейді.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 көрсету үшін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 үшін сұрау салу нысанын экранға шығару және оның құрылымы мен форматтық талаптарын ескере отырып,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 көрсету нәтижесі жұмыссыз ретінде тіркеу және есепке қою туралы хабарламаны қағаз түрінде беру болып табылады.</w:t>
      </w:r>
    </w:p>
    <w:bookmarkStart w:name="z68" w:id="58"/>
    <w:p>
      <w:pPr>
        <w:spacing w:after="0"/>
        <w:ind w:left="0"/>
        <w:jc w:val="both"/>
      </w:pPr>
      <w:r>
        <w:rPr>
          <w:rFonts w:ascii="Times New Roman"/>
          <w:b w:val="false"/>
          <w:i w:val="false"/>
          <w:color w:val="000000"/>
          <w:sz w:val="28"/>
        </w:rPr>
        <w:t xml:space="preserve">
      10. Көрсетiлетiн қызметтi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мемлекеттiк қызметті алу үшін порталға жүгінеді.</w:t>
      </w:r>
    </w:p>
    <w:bookmarkEnd w:id="58"/>
    <w:p>
      <w:pPr>
        <w:spacing w:after="0"/>
        <w:ind w:left="0"/>
        <w:jc w:val="both"/>
      </w:pPr>
      <w:r>
        <w:rPr>
          <w:rFonts w:ascii="Times New Roman"/>
          <w:b w:val="false"/>
          <w:i w:val="false"/>
          <w:color w:val="000000"/>
          <w:sz w:val="28"/>
        </w:rPr>
        <w:t>
      Мемлекеттiк қызметтi көрсету мерзiмi порталға жүгiнген кезде – 5 (бес) жұмыс күнi.</w:t>
      </w:r>
    </w:p>
    <w:p>
      <w:pPr>
        <w:spacing w:after="0"/>
        <w:ind w:left="0"/>
        <w:jc w:val="both"/>
      </w:pP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 және рәсімнің (іс-қилылдың) реттілігін сипаттау:</w:t>
      </w:r>
    </w:p>
    <w:p>
      <w:pPr>
        <w:spacing w:after="0"/>
        <w:ind w:left="0"/>
        <w:jc w:val="both"/>
      </w:pPr>
      <w:r>
        <w:rPr>
          <w:rFonts w:ascii="Times New Roman"/>
          <w:b w:val="false"/>
          <w:i w:val="false"/>
          <w:color w:val="000000"/>
          <w:sz w:val="28"/>
        </w:rPr>
        <w:t>
      1-процесс – мемлекеттік көрсетілетін қызметті алушымен мемлекеттік қызметті алу үшін ЖСН және парольді (авторландыру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ЭҮШ/ЭҮӨШ арқылы ЖАО АЖ-ға жіберу және көрсетілетін қызметті беруші маманының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түрдегі жұмыссыз ретінде тіркеу және есепке қою туралы хабарлама). Электрондық құжатты маман ЭЦҚ-ны пайдалана отыра қалыптастырады және көрсетілетін қызметті алушының "жеке кабинетіне" порталға жібереді.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(диаграмма) берілген.</w:t>
      </w:r>
    </w:p>
    <w:bookmarkStart w:name="z69" w:id="59"/>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1" w:id="60"/>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87 А-үйі,</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56-үй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Бөгембай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Тереңкол ауылы,</w:t>
            </w:r>
            <w:r>
              <w:br/>
            </w:r>
            <w:r>
              <w:rPr>
                <w:rFonts w:ascii="Times New Roman"/>
                <w:b w:val="false"/>
                <w:i w:val="false"/>
                <w:color w:val="000000"/>
                <w:sz w:val="20"/>
              </w:rPr>
              <w:t>
 Елгин көшесі, 139-үйі</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3" w:id="61"/>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134"/>
        <w:gridCol w:w="2062"/>
        <w:gridCol w:w="2493"/>
        <w:gridCol w:w="1989"/>
        <w:gridCol w:w="16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қажетті құжаттарды қабылдау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тіркеу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беруді жүзеге асырады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персоналды деректерін автоматтандырылған ақпараттық жүйеге тіркеу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тіркеу және есепке қою туралы хабарламаны қағаз түрінде дайындайды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5" w:id="62"/>
    <w:p>
      <w:pPr>
        <w:spacing w:after="0"/>
        <w:ind w:left="0"/>
        <w:jc w:val="left"/>
      </w:pPr>
      <w:r>
        <w:rPr>
          <w:rFonts w:ascii="Times New Roman"/>
          <w:b/>
          <w:i w:val="false"/>
          <w:color w:val="000000"/>
        </w:rPr>
        <w:t xml:space="preserve"> Портал арқылы электрондық мемлекеттік қызметті</w:t>
      </w:r>
      <w:r>
        <w:br/>
      </w:r>
      <w:r>
        <w:rPr>
          <w:rFonts w:ascii="Times New Roman"/>
          <w:b/>
          <w:i w:val="false"/>
          <w:color w:val="000000"/>
        </w:rPr>
        <w:t xml:space="preserve">көрсету кезінде функционалдық іс-қимыл диаграммасы </w:t>
      </w:r>
    </w:p>
    <w:bookmarkEnd w:id="62"/>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60800"/>
                    </a:xfrm>
                    <a:prstGeom prst="rect">
                      <a:avLst/>
                    </a:prstGeom>
                  </pic:spPr>
                </pic:pic>
              </a:graphicData>
            </a:graphic>
          </wp:inline>
        </w:drawing>
      </w:r>
    </w:p>
    <w:p>
      <w:pPr>
        <w:spacing w:after="0"/>
        <w:ind w:left="0"/>
        <w:jc w:val="left"/>
      </w:pPr>
      <w:r>
        <w:br/>
      </w:r>
    </w:p>
    <w:bookmarkStart w:name="z76" w:id="63"/>
    <w:p>
      <w:pPr>
        <w:spacing w:after="0"/>
        <w:ind w:left="0"/>
        <w:jc w:val="left"/>
      </w:pPr>
      <w:r>
        <w:rPr>
          <w:rFonts w:ascii="Times New Roman"/>
          <w:b/>
          <w:i w:val="false"/>
          <w:color w:val="000000"/>
        </w:rPr>
        <w:t xml:space="preserve"> Шартты белгілер: </w:t>
      </w:r>
    </w:p>
    <w:bookmarkEnd w:id="63"/>
    <w:p>
      <w:pPr>
        <w:spacing w:after="0"/>
        <w:ind w:left="0"/>
        <w:jc w:val="both"/>
      </w:pPr>
      <w:r>
        <w:drawing>
          <wp:inline distT="0" distB="0" distL="0" distR="0">
            <wp:extent cx="5638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38800" cy="533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78" w:id="64"/>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xml:space="preserve">мемлекеттік қызмет көрсетудің бизнес-процестерінің анықтамалығы </w:t>
      </w:r>
    </w:p>
    <w:bookmarkEnd w:id="64"/>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7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501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50100" cy="275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80" w:id="65"/>
    <w:p>
      <w:pPr>
        <w:spacing w:after="0"/>
        <w:ind w:left="0"/>
        <w:jc w:val="left"/>
      </w:pPr>
      <w:r>
        <w:rPr>
          <w:rFonts w:ascii="Times New Roman"/>
          <w:b/>
          <w:i w:val="false"/>
          <w:color w:val="000000"/>
        </w:rPr>
        <w:t xml:space="preserve"> "Жұмыс берушілерге тиісті әкімшілік-аумақтық бірліктің</w:t>
      </w:r>
      <w:r>
        <w:br/>
      </w:r>
      <w:r>
        <w:rPr>
          <w:rFonts w:ascii="Times New Roman"/>
          <w:b/>
          <w:i w:val="false"/>
          <w:color w:val="000000"/>
        </w:rPr>
        <w:t>аумағында еңбек қызметін жүзеге асыру үшін не</w:t>
      </w:r>
      <w:r>
        <w:br/>
      </w:r>
      <w:r>
        <w:rPr>
          <w:rFonts w:ascii="Times New Roman"/>
          <w:b/>
          <w:i w:val="false"/>
          <w:color w:val="000000"/>
        </w:rPr>
        <w:t>корпоративішілік ауыстыру шеңберінде шетелдік жұмыс</w:t>
      </w:r>
      <w:r>
        <w:br/>
      </w:r>
      <w:r>
        <w:rPr>
          <w:rFonts w:ascii="Times New Roman"/>
          <w:b/>
          <w:i w:val="false"/>
          <w:color w:val="000000"/>
        </w:rPr>
        <w:t>күшін тартуға рұқсат беру және ұзарту"</w:t>
      </w:r>
      <w:r>
        <w:br/>
      </w:r>
      <w:r>
        <w:rPr>
          <w:rFonts w:ascii="Times New Roman"/>
          <w:b/>
          <w:i w:val="false"/>
          <w:color w:val="000000"/>
        </w:rPr>
        <w:t>мемлекеттік көрсетілетін қызмет регламенті</w:t>
      </w:r>
    </w:p>
    <w:bookmarkEnd w:id="65"/>
    <w:bookmarkStart w:name="z81" w:id="66"/>
    <w:p>
      <w:pPr>
        <w:spacing w:after="0"/>
        <w:ind w:left="0"/>
        <w:jc w:val="left"/>
      </w:pPr>
      <w:r>
        <w:rPr>
          <w:rFonts w:ascii="Times New Roman"/>
          <w:b/>
          <w:i w:val="false"/>
          <w:color w:val="000000"/>
        </w:rPr>
        <w:t xml:space="preserve"> 1. Жалпы ережелер</w:t>
      </w:r>
    </w:p>
    <w:bookmarkEnd w:id="66"/>
    <w:bookmarkStart w:name="z82" w:id="67"/>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қызметін (бұдан әрі - мемлекеттік көрсетілетін қызмет) "Павлодар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67"/>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83" w:id="68"/>
    <w:p>
      <w:pPr>
        <w:spacing w:after="0"/>
        <w:ind w:left="0"/>
        <w:jc w:val="both"/>
      </w:pP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p>
    <w:bookmarkEnd w:id="68"/>
    <w:bookmarkStart w:name="z84" w:id="69"/>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69"/>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bookmarkStart w:name="z85" w:id="7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0"/>
    <w:bookmarkStart w:name="z86" w:id="7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қосымшасымен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көрсетілетін қызметті алушының (не нотариалдық куәландырылған сенімхат бойынша оның өкілінің) өтініші мемлекеттік қызметті көрсету жөніндегі рәсімді (іс-қимылды) бастау үшін негіздеме болып табылады.</w:t>
      </w:r>
    </w:p>
    <w:bookmarkEnd w:id="71"/>
    <w:bookmarkStart w:name="z87" w:id="7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72"/>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xml:space="preserve">
      көрсетілетін қызметті алушыға – тіркелген күні және мемлекеттік қызметті алатын күні, құжаттарды қабылдаған адамның тегі мен аты-жөні (бар болған жағдайда) көрсетілген өтініштің үзбелі талоны (бұдан әрі – өтініштің үзбелі талоны)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тиісті қолхат (бұдан әрі – қолхат ) беріледі;</w:t>
      </w:r>
    </w:p>
    <w:p>
      <w:pPr>
        <w:spacing w:after="0"/>
        <w:ind w:left="0"/>
        <w:jc w:val="both"/>
      </w:pPr>
      <w:r>
        <w:rPr>
          <w:rFonts w:ascii="Times New Roman"/>
          <w:b w:val="false"/>
          <w:i w:val="false"/>
          <w:color w:val="000000"/>
          <w:sz w:val="28"/>
        </w:rPr>
        <w:t>
      1) рұқсатты беру:</w:t>
      </w:r>
    </w:p>
    <w:p>
      <w:pPr>
        <w:spacing w:after="0"/>
        <w:ind w:left="0"/>
        <w:jc w:val="both"/>
      </w:pPr>
      <w:r>
        <w:rPr>
          <w:rFonts w:ascii="Times New Roman"/>
          <w:b w:val="false"/>
          <w:i w:val="false"/>
          <w:color w:val="000000"/>
          <w:sz w:val="28"/>
        </w:rPr>
        <w:t>
      1-кезең: рұқсатты беру не беруден бас тарту туралы хабарлама – 8 (сегіз) жұмыс күні ішінде:</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"Электрондық құжат айналым" ақпараттық жүйесінде (бұдан әрі – "ЭҚА" АЖ)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маманы ұсынған құжаттарды тексереді, "Шетелдік жұмыс күші" ақпараттық жүйесінде (бұдан әрі – "ШЖК" АЖ) өтінішті тіркейді, Шетелдік жұмыс күшін тартуға рұқсатты беру жөніндегі комиссияның қарауына құжаттарды ұсынады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қызметтер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Комиссияның ұсынымы бойынша рұқсатты беру немесе беруден бас тарту туралы шешім қабылдайды,</w:t>
      </w:r>
    </w:p>
    <w:p>
      <w:pPr>
        <w:spacing w:after="0"/>
        <w:ind w:left="0"/>
        <w:jc w:val="both"/>
      </w:pPr>
      <w:r>
        <w:rPr>
          <w:rFonts w:ascii="Times New Roman"/>
          <w:b w:val="false"/>
          <w:i w:val="false"/>
          <w:color w:val="000000"/>
          <w:sz w:val="28"/>
        </w:rPr>
        <w:t>
      "ШЖК" АЖ-де рұқсатты беруге сома жиынын көрсетумен қабылданған шешім туралы рұқсатқа және хабарламаға қол қояды немесе мемлекеттік қызметтер көрсетуден бас тарту туралы дәлелді жауап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қабылданған шешім туралы "Е-лицензиялау" мемлекеттік деректер қоры" ақпараттық жүйесі (бұдан әрі - МДҚ АЖ) арқылы немесе жұмыс берушіні жазбаша хабарлайды – 1 (бір) жұмыс күні;</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көрсетілетін қызметті берушінің басшысы бұрыштамамен құжаттарды көрсетілетін қызметті берушінің маманына орындау үшін жібереді – 2 (екі) сағат;</w:t>
      </w:r>
    </w:p>
    <w:p>
      <w:pPr>
        <w:spacing w:after="0"/>
        <w:ind w:left="0"/>
        <w:jc w:val="both"/>
      </w:pPr>
      <w:r>
        <w:rPr>
          <w:rFonts w:ascii="Times New Roman"/>
          <w:b w:val="false"/>
          <w:i w:val="false"/>
          <w:color w:val="000000"/>
          <w:sz w:val="28"/>
        </w:rPr>
        <w:t>
      көрсетілетін қызметті берушінің бас маманы құжаттарды тексереді, "ЖШК" АЖ-да рұқсатты бергені үшін алымды енгізу бойынша мәліметтер енгізеді, көрсетілетін қызметті алушы "Е-лицензиялау" МДҚ АЖ арқылы өтінген жағдайда, көрсетілетін қызметті алушыға "Е-лицензиялау" МДҚ АЖ арқылы немесе көрсетілетін қызметті алушыға беру үшін көрсетілетін қызметті берушінің кеңсесіне қағаз түрінде рұқсатты жібереді – 4 (төрт) сағат;</w:t>
      </w:r>
    </w:p>
    <w:p>
      <w:pPr>
        <w:spacing w:after="0"/>
        <w:ind w:left="0"/>
        <w:jc w:val="both"/>
      </w:pPr>
      <w:r>
        <w:rPr>
          <w:rFonts w:ascii="Times New Roman"/>
          <w:b w:val="false"/>
          <w:i w:val="false"/>
          <w:color w:val="000000"/>
          <w:sz w:val="28"/>
        </w:rPr>
        <w:t>
      көрсетілетін қызметті берушінің кеңсе қызметкері рұқсатты беру журналында рұқсатты тіркейді және көрсетілетін қызметті алушыға береді – 20 (жиырма) минут;</w:t>
      </w:r>
    </w:p>
    <w:p>
      <w:pPr>
        <w:spacing w:after="0"/>
        <w:ind w:left="0"/>
        <w:jc w:val="both"/>
      </w:pPr>
      <w:r>
        <w:rPr>
          <w:rFonts w:ascii="Times New Roman"/>
          <w:b w:val="false"/>
          <w:i w:val="false"/>
          <w:color w:val="000000"/>
          <w:sz w:val="28"/>
        </w:rPr>
        <w:t>
      2) рұқсатты қайта ресімдеу – 6 (алты)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ұсынылған құжаттарды тексереді, "ШЖҚ" АЖ-да өтінішті тіркейді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3 (үш) жұмыс күні;</w:t>
      </w:r>
    </w:p>
    <w:p>
      <w:pPr>
        <w:spacing w:after="0"/>
        <w:ind w:left="0"/>
        <w:jc w:val="both"/>
      </w:pPr>
      <w:r>
        <w:rPr>
          <w:rFonts w:ascii="Times New Roman"/>
          <w:b w:val="false"/>
          <w:i w:val="false"/>
          <w:color w:val="000000"/>
          <w:sz w:val="28"/>
        </w:rPr>
        <w:t>
      көрсетілетін қызметті берушінің басшысы рұқсатты қайта ресімдеу туралы шешімді қабылдайды, "ШЖҚ" АЖ-да рұқсатқа қол қояды немесе мемлекеттік қызметті көрсетуден бас тарту туралы дәлелді жауапты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кеңсе қызметкері көрсетілетін қызметті алушыға мемлекеттік қызметті көрсету нәтижесін қағаз түрінде береді – 20 (жиырма) минут;</w:t>
      </w:r>
    </w:p>
    <w:p>
      <w:pPr>
        <w:spacing w:after="0"/>
        <w:ind w:left="0"/>
        <w:jc w:val="both"/>
      </w:pPr>
      <w:r>
        <w:rPr>
          <w:rFonts w:ascii="Times New Roman"/>
          <w:b w:val="false"/>
          <w:i w:val="false"/>
          <w:color w:val="000000"/>
          <w:sz w:val="28"/>
        </w:rPr>
        <w:t xml:space="preserve">
      3) рұқсатты ұзарту: </w:t>
      </w:r>
    </w:p>
    <w:p>
      <w:pPr>
        <w:spacing w:after="0"/>
        <w:ind w:left="0"/>
        <w:jc w:val="both"/>
      </w:pPr>
      <w:r>
        <w:rPr>
          <w:rFonts w:ascii="Times New Roman"/>
          <w:b w:val="false"/>
          <w:i w:val="false"/>
          <w:color w:val="000000"/>
          <w:sz w:val="28"/>
        </w:rPr>
        <w:t>
      1-кезең: рұқсатты беру не беруден бас тарту туралы хабарлама – 4 (төрт)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көрсетілетін қызметті алушы ұсынған құжаттарды тексереді, өтінішті "ШЖК" АЖ-да тіркейді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дайындайды – 1 (бір) жұмыс күні;</w:t>
      </w:r>
    </w:p>
    <w:p>
      <w:pPr>
        <w:spacing w:after="0"/>
        <w:ind w:left="0"/>
        <w:jc w:val="both"/>
      </w:pPr>
      <w:r>
        <w:rPr>
          <w:rFonts w:ascii="Times New Roman"/>
          <w:b w:val="false"/>
          <w:i w:val="false"/>
          <w:color w:val="000000"/>
          <w:sz w:val="28"/>
        </w:rPr>
        <w:t>
      көрсетілетін қызметті берушінің басшысы "ШЖҚ" АЖ-да рұқсатқа және рұқсатты бергені үшін алым сомасын көрсетумен қабылданған шешім туралы хабарламаға қол қояды немесе мемлекеттік қызметті көрсетуден бас тарту туралы дәлелді жауап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қабылданған шешім туралы жұмыс берушіні жазбаша хабарлайды – 1 (бір) жұмыс күні;</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көрсетілетін қызметті берушінің басшысы бұрыштамамен көрсетілетін қызметті берушінің маманына құжаттарды орындауға жібереді – 2 (екі) сағат;</w:t>
      </w:r>
    </w:p>
    <w:p>
      <w:pPr>
        <w:spacing w:after="0"/>
        <w:ind w:left="0"/>
        <w:jc w:val="both"/>
      </w:pPr>
      <w:r>
        <w:rPr>
          <w:rFonts w:ascii="Times New Roman"/>
          <w:b w:val="false"/>
          <w:i w:val="false"/>
          <w:color w:val="000000"/>
          <w:sz w:val="28"/>
        </w:rPr>
        <w:t>
      көрсетілетін қызметті берушінің бас маманы құжаттарды тексереді, "ШЖҚ" АЖ-да рұқсатты бергені үшін алымды енгізу бойынша мәліметтер енгізеді, көрсетілетін қызметті алушы "Е-лицензиялау" МДҚ АЖ арқылы өтінген жағдайда, көрсетілетін қызметті алушыға "Е-лицензиялау" МДҚ АЖ арқылы немесе көрсетілетін қызметті алушыға беру үшін көрсетілетін қызметті берушінің кеңсесіне қағаз түрінде рұқсатты жібереді – 4 (төрт) сағат;</w:t>
      </w:r>
    </w:p>
    <w:p>
      <w:pPr>
        <w:spacing w:after="0"/>
        <w:ind w:left="0"/>
        <w:jc w:val="both"/>
      </w:pPr>
      <w:r>
        <w:rPr>
          <w:rFonts w:ascii="Times New Roman"/>
          <w:b w:val="false"/>
          <w:i w:val="false"/>
          <w:color w:val="000000"/>
          <w:sz w:val="28"/>
        </w:rPr>
        <w:t>
      көрсетілетін қызметті берушінің кеңсе қызметкері рұқсатты беру журналында рұқсатты тіркейді және көрсетілетін қызметті алушыға береді – 20 (жиырма) минут;</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1) рұқсатты беру – 8 (сегіз)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ұсынған құжаттарды тексереді, "ШЖК" АЖ-да өтінішті тіркейді, Комиссияның қарауына құжаттарды ұсынады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қызметтер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Комиссияның ұсынымдары бойынша рұқсатты беру не беруден бас тарту туралы шешімді қабылдайды, "ШЖҚ"АЖ-да рұқсатқа қол қояды немесе мемлекеттік қызмет көрсетуден бас тарту туралы дәлелді жауап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кеңсе қызметкері қағаз түрінде көрсетілетін қызметті алушыға мемлекеттік қызметті көрсету нәтижесін береді – 20 (жиырма) минут;</w:t>
      </w:r>
    </w:p>
    <w:p>
      <w:pPr>
        <w:spacing w:after="0"/>
        <w:ind w:left="0"/>
        <w:jc w:val="both"/>
      </w:pPr>
      <w:r>
        <w:rPr>
          <w:rFonts w:ascii="Times New Roman"/>
          <w:b w:val="false"/>
          <w:i w:val="false"/>
          <w:color w:val="000000"/>
          <w:sz w:val="28"/>
        </w:rPr>
        <w:t>
      рұқсатты қайта ресімдеу – 6 (алты)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ұсынған құжаттарды тексереді, "ШЖҚ" АЖ-да өтінішті тіркейді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3 (үш) жұмыс күні;</w:t>
      </w:r>
    </w:p>
    <w:p>
      <w:pPr>
        <w:spacing w:after="0"/>
        <w:ind w:left="0"/>
        <w:jc w:val="both"/>
      </w:pPr>
      <w:r>
        <w:rPr>
          <w:rFonts w:ascii="Times New Roman"/>
          <w:b w:val="false"/>
          <w:i w:val="false"/>
          <w:color w:val="000000"/>
          <w:sz w:val="28"/>
        </w:rPr>
        <w:t>
      көрсетілетін қызметті берушінің басшысы "ШЖҚ" АЖ-да рұқсатқа қол қояды немесе мемлекеттік қызметтен бас тарту туралы дәлелді жауап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кеңсе қызметкері қағаз түрінде көрсетілетін қызметті алушыға мемлекеттік қызметті көрсету нәтижесін береді – 20 (жиырма) минут;</w:t>
      </w:r>
    </w:p>
    <w:p>
      <w:pPr>
        <w:spacing w:after="0"/>
        <w:ind w:left="0"/>
        <w:jc w:val="both"/>
      </w:pPr>
      <w:r>
        <w:rPr>
          <w:rFonts w:ascii="Times New Roman"/>
          <w:b w:val="false"/>
          <w:i w:val="false"/>
          <w:color w:val="000000"/>
          <w:sz w:val="28"/>
        </w:rPr>
        <w:t>
      2) рұқсатты ұзарту – 6 (алты)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ұсынылған құжаттарды тексереді, "ШЖҚ" АЖ-да өтінішті тіркейді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3 (үш) жұмыс күні;</w:t>
      </w:r>
    </w:p>
    <w:p>
      <w:pPr>
        <w:spacing w:after="0"/>
        <w:ind w:left="0"/>
        <w:jc w:val="both"/>
      </w:pPr>
      <w:r>
        <w:rPr>
          <w:rFonts w:ascii="Times New Roman"/>
          <w:b w:val="false"/>
          <w:i w:val="false"/>
          <w:color w:val="000000"/>
          <w:sz w:val="28"/>
        </w:rPr>
        <w:t>
      көрсетілетін қызметті берушінің басшысы "ШЖҚ" АЖ-да рұқсатқа қол қояды немесе мемлекеттік қызметтен бас тарту туралы дәлелді жауапты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кеңсе қызметкері қағаз түрінде көрсетілетін қызметті алушыға мемлекеттік қызметті көрсету нәтижесін береді – 20 (жиырма) минут.</w:t>
      </w:r>
    </w:p>
    <w:bookmarkStart w:name="z88" w:id="73"/>
    <w:p>
      <w:pPr>
        <w:spacing w:after="0"/>
        <w:ind w:left="0"/>
        <w:jc w:val="both"/>
      </w:pPr>
      <w:r>
        <w:rPr>
          <w:rFonts w:ascii="Times New Roman"/>
          <w:b w:val="false"/>
          <w:i w:val="false"/>
          <w:color w:val="000000"/>
          <w:sz w:val="28"/>
        </w:rPr>
        <w:t xml:space="preserve">
      6. Рәсімнің (іс-қимылдың) нәтижесі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берілген қайта ресімделген рұқсат және ұзартылған рұқсат не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болып табылады.</w:t>
      </w:r>
    </w:p>
    <w:bookmarkEnd w:id="73"/>
    <w:bookmarkStart w:name="z89" w:id="7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4"/>
    <w:bookmarkStart w:name="z90" w:id="75"/>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7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 маманы;</w:t>
      </w:r>
    </w:p>
    <w:p>
      <w:pPr>
        <w:spacing w:after="0"/>
        <w:ind w:left="0"/>
        <w:jc w:val="both"/>
      </w:pPr>
      <w:r>
        <w:rPr>
          <w:rFonts w:ascii="Times New Roman"/>
          <w:b w:val="false"/>
          <w:i w:val="false"/>
          <w:color w:val="000000"/>
          <w:sz w:val="28"/>
        </w:rPr>
        <w:t>
      3) көрсетілетін қызметті берушінің басшысы.</w:t>
      </w:r>
    </w:p>
    <w:bookmarkStart w:name="z91" w:id="76"/>
    <w:p>
      <w:pPr>
        <w:spacing w:after="0"/>
        <w:ind w:left="0"/>
        <w:jc w:val="both"/>
      </w:pPr>
      <w:r>
        <w:rPr>
          <w:rFonts w:ascii="Times New Roman"/>
          <w:b w:val="false"/>
          <w:i w:val="false"/>
          <w:color w:val="000000"/>
          <w:sz w:val="28"/>
        </w:rPr>
        <w:t xml:space="preserve">
      8. Әрбір рәсімнің (іс-қимылдың) өтуі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көрсетілген.</w:t>
      </w:r>
    </w:p>
    <w:bookmarkEnd w:id="76"/>
    <w:bookmarkStart w:name="z92" w:id="77"/>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77"/>
    <w:bookmarkStart w:name="z93" w:id="78"/>
    <w:p>
      <w:pPr>
        <w:spacing w:after="0"/>
        <w:ind w:left="0"/>
        <w:jc w:val="both"/>
      </w:pPr>
      <w:r>
        <w:rPr>
          <w:rFonts w:ascii="Times New Roman"/>
          <w:b w:val="false"/>
          <w:i w:val="false"/>
          <w:color w:val="000000"/>
          <w:sz w:val="28"/>
        </w:rPr>
        <w:t>
      9. Мемлекеттік қызметті көрсету процесінде Мемлекеттік корпорациямен өзара іс-қимыл қарастырылмаған.</w:t>
      </w:r>
    </w:p>
    <w:bookmarkEnd w:id="78"/>
    <w:bookmarkStart w:name="z94" w:id="79"/>
    <w:p>
      <w:pPr>
        <w:spacing w:after="0"/>
        <w:ind w:left="0"/>
        <w:jc w:val="both"/>
      </w:pPr>
      <w:r>
        <w:rPr>
          <w:rFonts w:ascii="Times New Roman"/>
          <w:b w:val="false"/>
          <w:i w:val="false"/>
          <w:color w:val="000000"/>
          <w:sz w:val="28"/>
        </w:rPr>
        <w:t xml:space="preserve">
      10.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мемлекеттік қызметті алу үшін порталға жүгінеді.</w:t>
      </w:r>
    </w:p>
    <w:bookmarkEnd w:id="79"/>
    <w:bookmarkStart w:name="z95" w:id="80"/>
    <w:p>
      <w:pPr>
        <w:spacing w:after="0"/>
        <w:ind w:left="0"/>
        <w:jc w:val="both"/>
      </w:pPr>
      <w:r>
        <w:rPr>
          <w:rFonts w:ascii="Times New Roman"/>
          <w:b w:val="false"/>
          <w:i w:val="false"/>
          <w:color w:val="000000"/>
          <w:sz w:val="28"/>
        </w:rPr>
        <w:t>
      11. Көрсетілетін қызметті алушы (жұмыс беруші) портал арқылы құжаттардың топтамасын тапсырған сәттен бастап мемлекеттiк қызметтi көрсету мерзiмдерi:</w:t>
      </w:r>
    </w:p>
    <w:bookmarkEnd w:id="80"/>
    <w:p>
      <w:pPr>
        <w:spacing w:after="0"/>
        <w:ind w:left="0"/>
        <w:jc w:val="both"/>
      </w:pPr>
      <w:r>
        <w:rPr>
          <w:rFonts w:ascii="Times New Roman"/>
          <w:b w:val="false"/>
          <w:i w:val="false"/>
          <w:color w:val="000000"/>
          <w:sz w:val="28"/>
        </w:rPr>
        <w:t>
      1) рұқсатты беру:</w:t>
      </w:r>
    </w:p>
    <w:p>
      <w:pPr>
        <w:spacing w:after="0"/>
        <w:ind w:left="0"/>
        <w:jc w:val="both"/>
      </w:pPr>
      <w:r>
        <w:rPr>
          <w:rFonts w:ascii="Times New Roman"/>
          <w:b w:val="false"/>
          <w:i w:val="false"/>
          <w:color w:val="000000"/>
          <w:sz w:val="28"/>
        </w:rPr>
        <w:t>
      1-кезең: рұқсатты беру не беруден бас тарту туралы хабарлама – 8 (сегіз)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2) рұқсатты қайта ресімдеу – 6 (алты) жұмыс күні;</w:t>
      </w:r>
    </w:p>
    <w:p>
      <w:pPr>
        <w:spacing w:after="0"/>
        <w:ind w:left="0"/>
        <w:jc w:val="both"/>
      </w:pPr>
      <w:r>
        <w:rPr>
          <w:rFonts w:ascii="Times New Roman"/>
          <w:b w:val="false"/>
          <w:i w:val="false"/>
          <w:color w:val="000000"/>
          <w:sz w:val="28"/>
        </w:rPr>
        <w:t>
      3) рұқсатты ұзарту:</w:t>
      </w:r>
    </w:p>
    <w:p>
      <w:pPr>
        <w:spacing w:after="0"/>
        <w:ind w:left="0"/>
        <w:jc w:val="both"/>
      </w:pPr>
      <w:r>
        <w:rPr>
          <w:rFonts w:ascii="Times New Roman"/>
          <w:b w:val="false"/>
          <w:i w:val="false"/>
          <w:color w:val="000000"/>
          <w:sz w:val="28"/>
        </w:rPr>
        <w:t>
      1-кезең: рұқсатты беру не беруден бас тарту туралы хабарлама – 4 (төрт)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1) рұқсатты беру – 8 (сегіз) жұмыс күні;</w:t>
      </w:r>
    </w:p>
    <w:p>
      <w:pPr>
        <w:spacing w:after="0"/>
        <w:ind w:left="0"/>
        <w:jc w:val="both"/>
      </w:pPr>
      <w:r>
        <w:rPr>
          <w:rFonts w:ascii="Times New Roman"/>
          <w:b w:val="false"/>
          <w:i w:val="false"/>
          <w:color w:val="000000"/>
          <w:sz w:val="28"/>
        </w:rPr>
        <w:t>
      2) рұқсатты қайта ресімдеу – 6 (алты) жұмыс күні;</w:t>
      </w:r>
    </w:p>
    <w:p>
      <w:pPr>
        <w:spacing w:after="0"/>
        <w:ind w:left="0"/>
        <w:jc w:val="both"/>
      </w:pPr>
      <w:r>
        <w:rPr>
          <w:rFonts w:ascii="Times New Roman"/>
          <w:b w:val="false"/>
          <w:i w:val="false"/>
          <w:color w:val="000000"/>
          <w:sz w:val="28"/>
        </w:rPr>
        <w:t>
      3) рұқсатты ұзарту – 6 (алты) жұмыс күні.</w:t>
      </w:r>
    </w:p>
    <w:p>
      <w:pPr>
        <w:spacing w:after="0"/>
        <w:ind w:left="0"/>
        <w:jc w:val="both"/>
      </w:pPr>
      <w:r>
        <w:rPr>
          <w:rFonts w:ascii="Times New Roman"/>
          <w:b w:val="false"/>
          <w:i w:val="false"/>
          <w:color w:val="000000"/>
          <w:sz w:val="28"/>
        </w:rPr>
        <w:t>
      Көрсетілетін қызметті алушының портал арқылы мемлекеттік қызметті алу үшін жүгіну тәртібін және рәсімнің (іс-қимылдың) реттілігін сипаттау:</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ЖСН және парольді (автоматтандыру процесі) порталға енгізу үдерісі;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қойылған құжат қызметін (қызметті алушының сұрауын) ЭҮШ/ЭҮӨШ арқылы ЖАО АЖ-ға жіберу және көрсетілетін қызметті берушінің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қызметті көрсету нәтижесін (көрсетілетін қызмет алушыға (жұмыс берушіге) шетелдік жұмыс күшін тартуға рұқсат беру, қайта ресімдеу және рұқсаттың мерзімін ұзартуды) қалыптастыруы. Электрондық құжат маманының ЭЦҚ-сын пайдалана отыра, қалыптастырады және көрсетілетін қызметті алушының "жеке кабинетіне" жүйесіне порталға жіберіледі.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(диаграмма) берілген.</w:t>
      </w:r>
    </w:p>
    <w:bookmarkStart w:name="z96" w:id="81"/>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жүйелерде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8" w:id="82"/>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2"/>
    <w:p>
      <w:pPr>
        <w:spacing w:after="0"/>
        <w:ind w:left="0"/>
        <w:jc w:val="both"/>
      </w:pPr>
      <w:r>
        <w:rPr>
          <w:rFonts w:ascii="Times New Roman"/>
          <w:b w:val="false"/>
          <w:i w:val="false"/>
          <w:color w:val="000000"/>
          <w:sz w:val="28"/>
        </w:rPr>
        <w:t>
      1) рұқсатты беру мәселесі бойынша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166"/>
        <w:gridCol w:w="1214"/>
        <w:gridCol w:w="607"/>
        <w:gridCol w:w="1534"/>
        <w:gridCol w:w="2100"/>
        <w:gridCol w:w="1454"/>
        <w:gridCol w:w="1007"/>
        <w:gridCol w:w="687"/>
        <w:gridCol w:w="1215"/>
        <w:gridCol w:w="94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қабылдау, "ЭҚА" АЖ-да тіркеу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Бұрыштамамен мемлекеттік қызметті көрсету бойынша маманды анықтайды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 АЖ-да өтінішті тіркейді не мемлекеттік қызметті көрсетуден бас тарту туралы дәлелді жауапты дайындайды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ұсынымы бойынша рұқсатты беру (не беруден бас тарту) туралы шешім қабылдайды немесе мемлекеттік қызметті көрсетуден бас тарту туралы дәлелді жауапқа қол қояды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 "Е-лицензиялау МДҚ" АЖ арқылы немесе жазбаша түрде қабылданған шешім туралы хабарлайды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рұқсатты бергені үшін алымды енгізгенін растайтын құжаттардың көшірмелерін қабылдайды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қызметтерді орындайтын жауапты тұлғаға құжаттарды жібереді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тексереді, "ШЖК" АЖ-да алымды енгізгені бойынша мәліметтерді енгізеді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алушыларға рұқсатты беру" журналында рұқсатты тіркеу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190"/>
        <w:gridCol w:w="624"/>
        <w:gridCol w:w="1001"/>
        <w:gridCol w:w="1097"/>
        <w:gridCol w:w="2666"/>
        <w:gridCol w:w="875"/>
        <w:gridCol w:w="1064"/>
        <w:gridCol w:w="813"/>
        <w:gridCol w:w="1816"/>
        <w:gridCol w:w="720"/>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үзбелі талонын және қолхатты береді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маманына құжаттарды орындауға жолдайды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 күшін тартуға рұқсат беру жөніндегі комиссияның қарауына құжаттарды ұсынады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"ШЖК" АЖ-да рұқсатқа және рұқсатты бергені үшін алым сомасын көрсетумен хабарламаға қол қояды немесе мемлекеттік қызметті көрсетуден бас тарту туралы дәлелді жауапты береді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 қабылданған шешім туралы хабарлайды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 АЖ-да тіркейді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маманына құжаттарды орындауға жолдайды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рұқсатты беру үшін кеңсеге жолдайды немесе "Е-лицензиялау МДҚ" АЖ арқылы береді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рұқсатты қағаз түрінде береді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сағат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сағат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(сегіз) жұмыс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(он бір) жұмыс күні </w:t>
            </w:r>
          </w:p>
        </w:tc>
      </w:tr>
    </w:tbl>
    <w:p>
      <w:pPr>
        <w:spacing w:after="0"/>
        <w:ind w:left="0"/>
        <w:jc w:val="both"/>
      </w:pPr>
      <w:r>
        <w:rPr>
          <w:rFonts w:ascii="Times New Roman"/>
          <w:b w:val="false"/>
          <w:i w:val="false"/>
          <w:color w:val="000000"/>
          <w:sz w:val="28"/>
        </w:rPr>
        <w:t>
      2) рұқсаттың мерзімін ұзарту мәселесі бойынша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187"/>
        <w:gridCol w:w="1133"/>
        <w:gridCol w:w="666"/>
        <w:gridCol w:w="1954"/>
        <w:gridCol w:w="2133"/>
        <w:gridCol w:w="1357"/>
        <w:gridCol w:w="940"/>
        <w:gridCol w:w="567"/>
        <w:gridCol w:w="1134"/>
        <w:gridCol w:w="88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құжаттар топтамасын қабылдау және "ЭҚА" АЖ-да тіркеу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Бұрыштама-мен мемлекеттік қызметті көрсету бойынша маманды анықтайды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ұсынған құжаттарды тексереді, "ШЖК" АЖ-ға өтінішті тіркейді немесе мемлекеттік қызметті көрсетуден бас тарту туралы дәлелді жауапты дайындайды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негізінде бұрында берілген рұқсаттың аяқталу күнінен бастап рұқсаттың мерзімін 12 айға ұзарту туралы немесе мемлекеттік қызметті көрсетуден бас тарту туралы шешім қабылдайды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 "Е-лицензиялау МДҚ" АЖ арқылы немесе жазбаша түрде қабылданған шешім туралы хабарлайды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рұқсатты бергені үшін алымды енгізгенін растайтын құжаттардың көшірмелерін қабылдайды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бас маманына құжаттарды жолдайды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тексереді, "ШЖК" АЖ-да алымды енгізгені бойынша мәліметтерді енгізеді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алушыларға рұқсатты беру" журналында рұқсаттарды тіркеу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202"/>
        <w:gridCol w:w="630"/>
        <w:gridCol w:w="1011"/>
        <w:gridCol w:w="884"/>
        <w:gridCol w:w="2790"/>
        <w:gridCol w:w="885"/>
        <w:gridCol w:w="1075"/>
        <w:gridCol w:w="822"/>
        <w:gridCol w:w="1835"/>
        <w:gridCol w:w="727"/>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үзбелі талонын және қолхатты береді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маманына құжаттарды орындауға жолдайды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жоба шешімін дайындайды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 АЖ-да рұқсатқа және рұқсатты бергені үшін алым сомасын көрсетумен хабарламаға қол қояды немесе мемлекеттік қызметті көрсетуден бас тарту туралы дәлелді жауапқа қол қояды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хабарламаны жолдайды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"ЭҚА" АЖ-да тіркейді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 маманына құжаттарды орындауға жолдайды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рұқсатты беру үшін кеңсеге жолдайды немесе "Е-лицензиялау МДҚ" АЖ арқылы береді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қағаз түрінде рұқсатты береді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bl>
    <w:p>
      <w:pPr>
        <w:spacing w:after="0"/>
        <w:ind w:left="0"/>
        <w:jc w:val="both"/>
      </w:pPr>
      <w:r>
        <w:rPr>
          <w:rFonts w:ascii="Times New Roman"/>
          <w:b w:val="false"/>
          <w:i w:val="false"/>
          <w:color w:val="000000"/>
          <w:sz w:val="28"/>
        </w:rPr>
        <w:t>
      3) рұқсатты қайта ресімдеу (не корпоративішілік ауыстыру шеңберінде) мәселесі бойынша қызмет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611"/>
        <w:gridCol w:w="1677"/>
        <w:gridCol w:w="1169"/>
        <w:gridCol w:w="1787"/>
        <w:gridCol w:w="2119"/>
        <w:gridCol w:w="2120"/>
        <w:gridCol w:w="131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қабылдайды және "ЭҚА" АЖ-да тіркейді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Бұрыштамамен мемлекеттік қызметті көрсету бойынша маманды анықтайды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 "ШЖК" АЖ-ға өтінішті тіркейді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негізінде рұқсатты қайта ресімдеу немесе ресімдеуден бас тарту туралы шешім қабылдайды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кеңсе немесе "Е-лицензиялау МДҚ" АЖ арқылы жібереді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рұқсатты беру" журналында рұқсаттарды тіркеу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және қолхаттың үзбелі талонын береді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маманына құжаттарды орындауға жолдайды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жоба шешімін дайындайды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"ШЖК" АЖ-да немесес мемлекеттік қызмет көрсетуден бас тарту туралы дәлелді жауапқа қол қояды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нәтижесін береді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нәтижесін береді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bl>
    <w:p>
      <w:pPr>
        <w:spacing w:after="0"/>
        <w:ind w:left="0"/>
        <w:jc w:val="both"/>
      </w:pPr>
      <w:r>
        <w:rPr>
          <w:rFonts w:ascii="Times New Roman"/>
          <w:b w:val="false"/>
          <w:i w:val="false"/>
          <w:color w:val="000000"/>
          <w:sz w:val="28"/>
        </w:rPr>
        <w:t>
      4) корпоративішілік ауыстыру шеңберінде рұқсатты беру мәселесі бойынша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478"/>
        <w:gridCol w:w="1538"/>
        <w:gridCol w:w="1072"/>
        <w:gridCol w:w="2654"/>
        <w:gridCol w:w="1945"/>
        <w:gridCol w:w="1945"/>
        <w:gridCol w:w="120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қабылдайды және "ЭҚА" АЖ-ға тіркейді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Бұрыштамамен мемлекеттік қызметті көрсету бойынша маманды анықтайды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 "ШЖК" АЖ-ға өтінішті тіркейді немесе мемлекеттік қызметті көрсетуден бас тарту туралы дәлелді жауапты дайындайды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 бойынша рұқсатты беру немесе мемлекеттік қызмет көрсетуден бас тарту туралы шешімді қабылдайды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кеңсеге немесе "Е-лицензиялау МДҚ" АЖ арқылы жібереді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рұқсатты беру" журналында рұқсаттарды тіркеу</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үзбелі талонын және қолхатты береді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 маманына құжаттарды орындауға жолдайды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 күшін тартуға рұқсат беру жөніндегі комиссияның қарауына құжаттарды ұсынады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"ШЖК" АЖ-да немесес мемлекеттік қызмет көрсетуден бас тарту туралы дәлелді жауапқа қол қояды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нәтижесін береді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нәтижесін береді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bl>
    <w:p>
      <w:pPr>
        <w:spacing w:after="0"/>
        <w:ind w:left="0"/>
        <w:jc w:val="both"/>
      </w:pPr>
      <w:r>
        <w:rPr>
          <w:rFonts w:ascii="Times New Roman"/>
          <w:b w:val="false"/>
          <w:i w:val="false"/>
          <w:color w:val="000000"/>
          <w:sz w:val="28"/>
        </w:rPr>
        <w:t>
      5) корпоративішілік ауыстыру шеңберінде рұқсатты ұзарту мәселесі бойынша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568"/>
        <w:gridCol w:w="1633"/>
        <w:gridCol w:w="1138"/>
        <w:gridCol w:w="1741"/>
        <w:gridCol w:w="2063"/>
        <w:gridCol w:w="2387"/>
        <w:gridCol w:w="127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қабылдау және "ЭҚА" АЖ-да тіркеу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Бұрыштамамен мемлекеттік қызметті көрсету бойынша маманды анықтайды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ұсынылған құжаттарды тексереді, "ШЖК" АЖ-ға өтінішті тіркейді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 негізінде рұқсатты ұзарту немесе мемлекеттік қызметті көрсетуден бас тарту туралы шешім қабылдайды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қызметті көрсету нәтижесін көрсетілетін қызметті берушінің кеңсесі немесе "Е-лицензиялау МДҚ" АЖ арқылы жібереді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рұқсатты беру" журналында рұқсаттарды тіркеу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үзбелі талонын және қолхатты береді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 маманына құжаттарды орындауға жібереді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шешім жобасын дайындайды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"ШЖК" АЖ-да немесе мемлекеттік қызметті көрсетуден бас тарту туралы дәлелді жауапқа қол қояды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нәтижесін береді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нәтижесін береді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(алты)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0" w:id="83"/>
    <w:p>
      <w:pPr>
        <w:spacing w:after="0"/>
        <w:ind w:left="0"/>
        <w:jc w:val="left"/>
      </w:pPr>
      <w:r>
        <w:rPr>
          <w:rFonts w:ascii="Times New Roman"/>
          <w:b/>
          <w:i w:val="false"/>
          <w:color w:val="000000"/>
        </w:rPr>
        <w:t xml:space="preserve"> Портал арқылы электрондық мемлекеттік қызметті</w:t>
      </w:r>
      <w:r>
        <w:br/>
      </w:r>
      <w:r>
        <w:rPr>
          <w:rFonts w:ascii="Times New Roman"/>
          <w:b/>
          <w:i w:val="false"/>
          <w:color w:val="000000"/>
        </w:rPr>
        <w:t xml:space="preserve">көрсету кезінде функционалдық іс-қимылдың диаграммасы </w:t>
      </w:r>
    </w:p>
    <w:bookmarkEnd w:id="83"/>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101" w:id="84"/>
    <w:p>
      <w:pPr>
        <w:spacing w:after="0"/>
        <w:ind w:left="0"/>
        <w:jc w:val="left"/>
      </w:pPr>
      <w:r>
        <w:rPr>
          <w:rFonts w:ascii="Times New Roman"/>
          <w:b/>
          <w:i w:val="false"/>
          <w:color w:val="000000"/>
        </w:rPr>
        <w:t xml:space="preserve"> Шартты белгілер: </w:t>
      </w:r>
    </w:p>
    <w:bookmarkEnd w:id="84"/>
    <w:p>
      <w:pPr>
        <w:spacing w:after="0"/>
        <w:ind w:left="0"/>
        <w:jc w:val="both"/>
      </w:pPr>
      <w:r>
        <w:drawing>
          <wp:inline distT="0" distB="0" distL="0" distR="0">
            <wp:extent cx="54483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48300" cy="548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3" w:id="8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5"/>
    <w:p>
      <w:pPr>
        <w:spacing w:after="0"/>
        <w:ind w:left="0"/>
        <w:jc w:val="both"/>
      </w:pPr>
      <w:r>
        <w:rPr>
          <w:rFonts w:ascii="Times New Roman"/>
          <w:b w:val="false"/>
          <w:i w:val="false"/>
          <w:color w:val="000000"/>
          <w:sz w:val="28"/>
        </w:rPr>
        <w:t>
      1) руқсат беру мәселесі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рұқсат беру мерзімін ұзарту мәселесі: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рұқсатты қайта ресімдеу мәселесі бойын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564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05" w:id="86"/>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p>
    <w:bookmarkEnd w:id="86"/>
    <w:bookmarkStart w:name="z106" w:id="87"/>
    <w:p>
      <w:pPr>
        <w:spacing w:after="0"/>
        <w:ind w:left="0"/>
        <w:jc w:val="left"/>
      </w:pPr>
      <w:r>
        <w:rPr>
          <w:rFonts w:ascii="Times New Roman"/>
          <w:b/>
          <w:i w:val="false"/>
          <w:color w:val="000000"/>
        </w:rPr>
        <w:t xml:space="preserve"> 1. Жалпы ережелер</w:t>
      </w:r>
    </w:p>
    <w:bookmarkEnd w:id="87"/>
    <w:bookmarkStart w:name="z107" w:id="88"/>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8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p>
    <w:bookmarkStart w:name="z108" w:id="89"/>
    <w:p>
      <w:pPr>
        <w:spacing w:after="0"/>
        <w:ind w:left="0"/>
        <w:jc w:val="both"/>
      </w:pPr>
      <w:r>
        <w:rPr>
          <w:rFonts w:ascii="Times New Roman"/>
          <w:b w:val="false"/>
          <w:i w:val="false"/>
          <w:color w:val="000000"/>
          <w:sz w:val="28"/>
        </w:rPr>
        <w:t>
      2. Мемлекеттiк қызметті көрсету нысаны: қағаз түрінде.</w:t>
      </w:r>
    </w:p>
    <w:bookmarkEnd w:id="89"/>
    <w:bookmarkStart w:name="z109" w:id="90"/>
    <w:p>
      <w:pPr>
        <w:spacing w:after="0"/>
        <w:ind w:left="0"/>
        <w:jc w:val="both"/>
      </w:pPr>
      <w:r>
        <w:rPr>
          <w:rFonts w:ascii="Times New Roman"/>
          <w:b w:val="false"/>
          <w:i w:val="false"/>
          <w:color w:val="000000"/>
          <w:sz w:val="28"/>
        </w:rPr>
        <w:t>
      3. Мемлекеттік қызметті көрсету нәтижесі мемлекеттік атаулы әлеуметтік көмек тағайындау (тағайындаудан бас тарту) туралы хабарлама болып табылады.</w:t>
      </w:r>
    </w:p>
    <w:bookmarkEnd w:id="9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10" w:id="9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1"/>
    <w:bookmarkStart w:name="z111" w:id="92"/>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(немесе нотариат куәландырған сенімхат бойынша оның өкілінің) нысан бойынша толтырылған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92"/>
    <w:bookmarkStart w:name="z112" w:id="9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93"/>
    <w:p>
      <w:pPr>
        <w:spacing w:after="0"/>
        <w:ind w:left="0"/>
        <w:jc w:val="both"/>
      </w:pPr>
      <w:r>
        <w:rPr>
          <w:rFonts w:ascii="Times New Roman"/>
          <w:b w:val="false"/>
          <w:i w:val="false"/>
          <w:color w:val="000000"/>
          <w:sz w:val="28"/>
        </w:rPr>
        <w:t xml:space="preserve">
      көрсетiлетiн қызметтi берушінің маманы көрсетiлетiн қызметтi алушы ұсынған қажетті құжаттарды қабылдайды, мемлекеттік қызметті тіркеу және алу күнін көрсетумен өтініштің үзбелі талоны беріледі – 30 (отыз) минут, кіріс құжаттар журналында тіркейді, мемлекеттік атаулы әлеуметтік көмек тағайындау (тағайындаудан бас тарту) туралы хабарлама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дайындайды – 4 (төрт)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 көрсету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мемлекеттік қызмет көрсету нәтижесін беруді жүзеге асырады – 30 (отыз) минут.</w:t>
      </w:r>
    </w:p>
    <w:bookmarkStart w:name="z113" w:id="94"/>
    <w:p>
      <w:pPr>
        <w:spacing w:after="0"/>
        <w:ind w:left="0"/>
        <w:jc w:val="both"/>
      </w:pPr>
      <w:r>
        <w:rPr>
          <w:rFonts w:ascii="Times New Roman"/>
          <w:b w:val="false"/>
          <w:i w:val="false"/>
          <w:color w:val="000000"/>
          <w:sz w:val="28"/>
        </w:rPr>
        <w:t>
      6. Рәсімнің (іс-қимылдың) нәтижесі мемлекеттік атаулы әлеуметтік көмек тағайындау (тағайындаудан бас тарту) туралы хабарлама беру болып табылады.</w:t>
      </w:r>
    </w:p>
    <w:bookmarkEnd w:id="94"/>
    <w:bookmarkStart w:name="z114" w:id="9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5"/>
    <w:bookmarkStart w:name="z115" w:id="96"/>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96"/>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16" w:id="97"/>
    <w:p>
      <w:pPr>
        <w:spacing w:after="0"/>
        <w:ind w:left="0"/>
        <w:jc w:val="both"/>
      </w:pPr>
      <w:r>
        <w:rPr>
          <w:rFonts w:ascii="Times New Roman"/>
          <w:b w:val="false"/>
          <w:i w:val="false"/>
          <w:color w:val="000000"/>
          <w:sz w:val="28"/>
        </w:rPr>
        <w:t xml:space="preserve">
      8. Әрбір рәсімді (іс-қимылды)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97"/>
    <w:bookmarkStart w:name="z117" w:id="98"/>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98"/>
    <w:bookmarkStart w:name="z118" w:id="99"/>
    <w:p>
      <w:pPr>
        <w:spacing w:after="0"/>
        <w:ind w:left="0"/>
        <w:jc w:val="both"/>
      </w:pPr>
      <w:r>
        <w:rPr>
          <w:rFonts w:ascii="Times New Roman"/>
          <w:b w:val="false"/>
          <w:i w:val="false"/>
          <w:color w:val="000000"/>
          <w:sz w:val="28"/>
        </w:rPr>
        <w:t xml:space="preserve">
      9.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99"/>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тапсырған сәттен бастап - 7 (жетi) жұмыс күнi;</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Мемлекеттік корпорация қызметкері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 қызметкерінің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мемлекеттік атаулы әлеуметтік көмек тағайындау (тағайындаудан бас тарту) туралы хабарлама болып табылады.</w:t>
      </w:r>
    </w:p>
    <w:bookmarkStart w:name="z119" w:id="100"/>
    <w:p>
      <w:pPr>
        <w:spacing w:after="0"/>
        <w:ind w:left="0"/>
        <w:jc w:val="both"/>
      </w:pPr>
      <w:r>
        <w:rPr>
          <w:rFonts w:ascii="Times New Roman"/>
          <w:b w:val="false"/>
          <w:i w:val="false"/>
          <w:color w:val="000000"/>
          <w:sz w:val="28"/>
        </w:rPr>
        <w:t>
      10. Ауылдық округ әкіміне өтініш білдірген кезде:</w:t>
      </w:r>
    </w:p>
    <w:bookmarkEnd w:id="100"/>
    <w:p>
      <w:pPr>
        <w:spacing w:after="0"/>
        <w:ind w:left="0"/>
        <w:jc w:val="both"/>
      </w:pPr>
      <w:r>
        <w:rPr>
          <w:rFonts w:ascii="Times New Roman"/>
          <w:b w:val="false"/>
          <w:i w:val="false"/>
          <w:color w:val="000000"/>
          <w:sz w:val="28"/>
        </w:rPr>
        <w:t>
      Ауылдық округ әкімдігінің маманы көрсетілетін қызметті алушы ұсынған қажетті құжаттарды қабылдайды және мемлекеттік қызметті тіркеу және алу күнін көрсетумен өтініштің үзбелі талоны беріледі – 30 (отыз) минут, кіріс құжаттар журналында тіркейді және көрсетілетін қызметті алушыдан алынған құжаттарды көрсетілетін қызметті берушіге береді – 7 (жеті) жұмыс күні.</w:t>
      </w:r>
    </w:p>
    <w:p>
      <w:pPr>
        <w:spacing w:after="0"/>
        <w:ind w:left="0"/>
        <w:jc w:val="both"/>
      </w:pPr>
      <w:r>
        <w:rPr>
          <w:rFonts w:ascii="Times New Roman"/>
          <w:b w:val="false"/>
          <w:i w:val="false"/>
          <w:color w:val="000000"/>
          <w:sz w:val="28"/>
        </w:rPr>
        <w:t xml:space="preserve">
      Көрсетілетін қызметті берушінің маманы ауылдық округінің әкімдігі ұсынған құжаттарды тексереді, кіріс құжаттар журналында тіркейді, мемлекеттік атаулы әлеуметтік көмекті тағайындау (тағайындаудан бас тарту) туралы хабарлама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дәлелді жауап дайындайды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ауылдық округінің әкімдігіне мемлекеттік қызмет нәтижесін береді - 7 (жеті) жұмыс күні.</w:t>
      </w:r>
    </w:p>
    <w:p>
      <w:pPr>
        <w:spacing w:after="0"/>
        <w:ind w:left="0"/>
        <w:jc w:val="both"/>
      </w:pPr>
      <w:r>
        <w:rPr>
          <w:rFonts w:ascii="Times New Roman"/>
          <w:b w:val="false"/>
          <w:i w:val="false"/>
          <w:color w:val="000000"/>
          <w:sz w:val="28"/>
        </w:rPr>
        <w:t>
      Ауылдық округ әкімдігінің маманы көрсетілетін қызметті алушыға мемлекеттік қызмет нәтижесін береді - 30 (отыз) минут.</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Start w:name="z120" w:id="101"/>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01"/>
    <w:bookmarkStart w:name="z121" w:id="102"/>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іс-қимылдары, сондай-ақ басқа көрсетілетін қызмет берушілермен және (немесе) Мемлекеттік корпорациямен өзара іс-қимыл тәртібін толық сипаттауы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23" w:id="103"/>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5" w:id="104"/>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4"/>
    <w:p>
      <w:pPr>
        <w:spacing w:after="0"/>
        <w:ind w:left="0"/>
        <w:jc w:val="both"/>
      </w:pPr>
      <w:r>
        <w:rPr>
          <w:rFonts w:ascii="Times New Roman"/>
          <w:b w:val="false"/>
          <w:i w:val="false"/>
          <w:color w:val="000000"/>
          <w:sz w:val="28"/>
        </w:rPr>
        <w:t>
      1) көрсетілетін қызметті берушіге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2978"/>
        <w:gridCol w:w="2368"/>
        <w:gridCol w:w="2369"/>
        <w:gridCol w:w="1890"/>
        <w:gridCol w:w="17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қажетті құжаттарды қабылдау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тіркеу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құжаттарды қабылдайды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тіркеу және алу күнін көрсетумен өтініштің үзбелі талонын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мемлекеттік қызметті көрсетуден бас тарту бойынша дәлелді жауапты дайындау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(жеті) жұмыс күні </w:t>
            </w:r>
          </w:p>
        </w:tc>
      </w:tr>
    </w:tbl>
    <w:p>
      <w:pPr>
        <w:spacing w:after="0"/>
        <w:ind w:left="0"/>
        <w:jc w:val="both"/>
      </w:pPr>
      <w:r>
        <w:rPr>
          <w:rFonts w:ascii="Times New Roman"/>
          <w:b w:val="false"/>
          <w:i w:val="false"/>
          <w:color w:val="000000"/>
          <w:sz w:val="28"/>
        </w:rPr>
        <w:t>
      2) Ауылдық округ әкіміне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006"/>
        <w:gridCol w:w="1596"/>
        <w:gridCol w:w="1273"/>
        <w:gridCol w:w="3200"/>
        <w:gridCol w:w="1273"/>
        <w:gridCol w:w="1274"/>
        <w:gridCol w:w="11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(жұмыс барысының, ағынының) іс-қимылы</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әкімдігінің маманы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әкімдігінің маманы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 журналында тіркеу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тексеру. Кіріс құжаттар журналында тіркеу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мемлекеттік қызметті көрсету нәтижесін беруді жүзеге асыру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қабылдау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тіркеу және алу күнін көрсетумен өтініштің үзбелі талонын беру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жіберу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 немесе мемлекеттік қызметті көрсетуден бас тарту туралы дәлелді жауап дайындау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мемлекеттік қызметті көрсету нәтижесін 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(жеті) жұмыс күні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7" w:id="105"/>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xml:space="preserve">мемлекеттік қызмет көрсетудің бизнес-процестерінің анықтамалығы </w:t>
      </w:r>
    </w:p>
    <w:bookmarkEnd w:id="105"/>
    <w:p>
      <w:pPr>
        <w:spacing w:after="0"/>
        <w:ind w:left="0"/>
        <w:jc w:val="both"/>
      </w:pPr>
      <w:r>
        <w:drawing>
          <wp:inline distT="0" distB="0" distL="0" distR="0">
            <wp:extent cx="73152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15200" cy="7988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24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24700" cy="300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29" w:id="106"/>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салдарынан зардап шеккен азаматтарды тіркеу, біржолғы</w:t>
      </w:r>
      <w:r>
        <w:br/>
      </w:r>
      <w:r>
        <w:rPr>
          <w:rFonts w:ascii="Times New Roman"/>
          <w:b/>
          <w:i w:val="false"/>
          <w:color w:val="000000"/>
        </w:rPr>
        <w:t>мемлекеттік ақшалай өтемақы төлеу, куәлік беру"</w:t>
      </w:r>
      <w:r>
        <w:br/>
      </w:r>
      <w:r>
        <w:rPr>
          <w:rFonts w:ascii="Times New Roman"/>
          <w:b/>
          <w:i w:val="false"/>
          <w:color w:val="000000"/>
        </w:rPr>
        <w:t>мемлекеттік көрсетілетін қызмет регламенті</w:t>
      </w:r>
    </w:p>
    <w:bookmarkEnd w:id="106"/>
    <w:bookmarkStart w:name="z130" w:id="107"/>
    <w:p>
      <w:pPr>
        <w:spacing w:after="0"/>
        <w:ind w:left="0"/>
        <w:jc w:val="left"/>
      </w:pPr>
      <w:r>
        <w:rPr>
          <w:rFonts w:ascii="Times New Roman"/>
          <w:b/>
          <w:i w:val="false"/>
          <w:color w:val="000000"/>
        </w:rPr>
        <w:t xml:space="preserve"> 1. Жалпы ережелер</w:t>
      </w:r>
    </w:p>
    <w:bookmarkEnd w:id="107"/>
    <w:bookmarkStart w:name="z131" w:id="108"/>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08"/>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32" w:id="109"/>
    <w:p>
      <w:pPr>
        <w:spacing w:after="0"/>
        <w:ind w:left="0"/>
        <w:jc w:val="both"/>
      </w:pPr>
      <w:r>
        <w:rPr>
          <w:rFonts w:ascii="Times New Roman"/>
          <w:b w:val="false"/>
          <w:i w:val="false"/>
          <w:color w:val="000000"/>
          <w:sz w:val="28"/>
        </w:rPr>
        <w:t>
      2. Мемлекеттiк қызметті көрсету нысаны: қағаз түрінде.</w:t>
      </w:r>
    </w:p>
    <w:bookmarkEnd w:id="109"/>
    <w:bookmarkStart w:name="z133" w:id="110"/>
    <w:p>
      <w:pPr>
        <w:spacing w:after="0"/>
        <w:ind w:left="0"/>
        <w:jc w:val="both"/>
      </w:pPr>
      <w:r>
        <w:rPr>
          <w:rFonts w:ascii="Times New Roman"/>
          <w:b w:val="false"/>
          <w:i w:val="false"/>
          <w:color w:val="000000"/>
          <w:sz w:val="28"/>
        </w:rPr>
        <w:t>
      3. Мемлекеттік қызметті көрсету нәтижесі:</w:t>
      </w:r>
    </w:p>
    <w:bookmarkEnd w:id="110"/>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Мемлекеттік корпорацияда:</w:t>
      </w:r>
    </w:p>
    <w:p>
      <w:pPr>
        <w:spacing w:after="0"/>
        <w:ind w:left="0"/>
        <w:jc w:val="both"/>
      </w:pPr>
      <w:r>
        <w:rPr>
          <w:rFonts w:ascii="Times New Roman"/>
          <w:b w:val="false"/>
          <w:i w:val="false"/>
          <w:color w:val="000000"/>
          <w:sz w:val="28"/>
        </w:rPr>
        <w:t>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куәлікті немесе оның телнұсқасын беру;</w:t>
      </w:r>
    </w:p>
    <w:p>
      <w:pPr>
        <w:spacing w:after="0"/>
        <w:ind w:left="0"/>
        <w:jc w:val="both"/>
      </w:pPr>
      <w:r>
        <w:rPr>
          <w:rFonts w:ascii="Times New Roman"/>
          <w:b w:val="false"/>
          <w:i w:val="false"/>
          <w:color w:val="000000"/>
          <w:sz w:val="28"/>
        </w:rPr>
        <w:t>
      көрсетілетін қызметті алушының дербес шотына аудару арқылы өтемақы төлеу;</w:t>
      </w:r>
    </w:p>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Start w:name="z134" w:id="11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1"/>
    <w:bookmarkStart w:name="z135" w:id="112"/>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w:t>
      </w:r>
      <w:r>
        <w:rPr>
          <w:rFonts w:ascii="Times New Roman"/>
          <w:b w:val="false"/>
          <w:i w:val="false"/>
          <w:color w:val="000000"/>
          <w:sz w:val="28"/>
        </w:rPr>
        <w:t xml:space="preserve">-қосымшаларына сәйкес нысан бойынша толтырылған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 және ақпаратты ұсынумен көрсетілетін қызметті алушының өтініші (өтініштері) мемлекеттік қызметті көрсету жөніндегі рәсімді (іс-қимылды) бастау үшін негіздеме болып табылады.</w:t>
      </w:r>
    </w:p>
    <w:bookmarkEnd w:id="112"/>
    <w:bookmarkStart w:name="z136" w:id="113"/>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113"/>
    <w:p>
      <w:pPr>
        <w:spacing w:after="0"/>
        <w:ind w:left="0"/>
        <w:jc w:val="both"/>
      </w:pPr>
      <w:r>
        <w:rPr>
          <w:rFonts w:ascii="Times New Roman"/>
          <w:b w:val="false"/>
          <w:i w:val="false"/>
          <w:color w:val="000000"/>
          <w:sz w:val="28"/>
        </w:rPr>
        <w:t>
      1) Семей ядролық сынақ полигонындағы ядролық сынақ салдарынан зардап шеккен азаматтарды тіркеу немесе тіркеуден бас тарту туралы шешім қабылдау үшін:</w:t>
      </w:r>
    </w:p>
    <w:p>
      <w:pPr>
        <w:spacing w:after="0"/>
        <w:ind w:left="0"/>
        <w:jc w:val="both"/>
      </w:pPr>
      <w:r>
        <w:rPr>
          <w:rFonts w:ascii="Times New Roman"/>
          <w:b w:val="false"/>
          <w:i w:val="false"/>
          <w:color w:val="000000"/>
          <w:sz w:val="28"/>
        </w:rPr>
        <w:t xml:space="preserve">
      көрсетiлетiн қызметтi берушінің маманы көрсетiлетiн қызметтi алушы ұсынған құжаттарды қабылдайды, мемлекеттік қызметті тіркеу және алу күнін көрсетумен өтініштің үзбелі талоны беріледі – 30 (отыз) минут, кіріс құжаттар журналында тіркейді, Қазақстан Республикасының азаматын Семей ядролық сынақ полигонындағы ядролық сынақ салдарынан зардап шеккен деп тану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туралы шешім дайындайды –17 (он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 нәтижесіне қол қояды – 2 (екі) жұмыс күні;</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мемлекеттік қызметті көрсету нәтижесін береді, тану туралы шешім беру кезінде облыстардың, Астана және Алматы қалаларының бөлінісінде өтемақы төлеу кестесіне сәйкес біржолғы мемлекеттік ақшалай өтемақыны (бұдан әрі – өтемақы) төлеу үшін көрсетілетін қызметті алушының құжаттарын Мемлекеттік корпорацияға жібереді – 30 (отыз) минут.</w:t>
      </w:r>
    </w:p>
    <w:p>
      <w:pPr>
        <w:spacing w:after="0"/>
        <w:ind w:left="0"/>
        <w:jc w:val="both"/>
      </w:pPr>
      <w:r>
        <w:rPr>
          <w:rFonts w:ascii="Times New Roman"/>
          <w:b w:val="false"/>
          <w:i w:val="false"/>
          <w:color w:val="000000"/>
          <w:sz w:val="28"/>
        </w:rPr>
        <w:t>
      2) Алғашқы рет жүгінген адамдарға куәлік немесе оның телнұсқасын алу үшін:</w:t>
      </w:r>
    </w:p>
    <w:p>
      <w:pPr>
        <w:spacing w:after="0"/>
        <w:ind w:left="0"/>
        <w:jc w:val="both"/>
      </w:pPr>
      <w:r>
        <w:rPr>
          <w:rFonts w:ascii="Times New Roman"/>
          <w:b w:val="false"/>
          <w:i w:val="false"/>
          <w:color w:val="000000"/>
          <w:sz w:val="28"/>
        </w:rPr>
        <w:t>
      көрсетiлетiн қызметтi берушінің маманы көрсетiлетiн қызметтi алушы ұсынған құжаттарды қабылдайды, мемлекеттік қызметті тіркеу және алу күнін көрсетумен өтініштің үзбелі талоны беріледі – 30 (отыз) минут, Семей ядролық сынақ полигонындағы ядролық сынақ салдарынан зардап шеккен азаматты тіркеу туралы шешімді қабылдау кезінде куәлікті немесе оның телнұсқасын дайындайды – 2 (екі) жұмыс күні;</w:t>
      </w:r>
    </w:p>
    <w:p>
      <w:pPr>
        <w:spacing w:after="0"/>
        <w:ind w:left="0"/>
        <w:jc w:val="both"/>
      </w:pPr>
      <w:r>
        <w:rPr>
          <w:rFonts w:ascii="Times New Roman"/>
          <w:b w:val="false"/>
          <w:i w:val="false"/>
          <w:color w:val="000000"/>
          <w:sz w:val="28"/>
        </w:rPr>
        <w:t>
      көрсетілетін қызметті берушінің басшысы куәлікке немесе оның телнұсқасына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куәлікті немесе оның телнұсқасын береді – 30 (отыз) минут.</w:t>
      </w:r>
    </w:p>
    <w:p>
      <w:pPr>
        <w:spacing w:after="0"/>
        <w:ind w:left="0"/>
        <w:jc w:val="both"/>
      </w:pPr>
      <w:r>
        <w:rPr>
          <w:rFonts w:ascii="Times New Roman"/>
          <w:b w:val="false"/>
          <w:i w:val="false"/>
          <w:color w:val="000000"/>
          <w:sz w:val="28"/>
        </w:rPr>
        <w:t>
      Мемлекеттік қызмет көрсету мерзімі егер мемлекеттік қызмет көрсету туралы шешім қабылдау үшін қосымша сұрау салу, тексерістер жүргізу қажет болған жағдайда 1 (бір) айға ұзартылады.</w:t>
      </w:r>
    </w:p>
    <w:bookmarkStart w:name="z137" w:id="114"/>
    <w:p>
      <w:pPr>
        <w:spacing w:after="0"/>
        <w:ind w:left="0"/>
        <w:jc w:val="both"/>
      </w:pPr>
      <w:r>
        <w:rPr>
          <w:rFonts w:ascii="Times New Roman"/>
          <w:b w:val="false"/>
          <w:i w:val="false"/>
          <w:color w:val="000000"/>
          <w:sz w:val="28"/>
        </w:rPr>
        <w:t>
      6. Рәсімнің (іс-қимылдың) нәтижесі Қазақстан Республикасының азаматтарын Семей ядролық сынақ полигонындағы ядролық сынақтардың салдарынан зардап шеккендер деп тану туралы шешім, куәлікті немесе оның телнұсқасын беру, өтемақы төлеу болып табылады.</w:t>
      </w:r>
    </w:p>
    <w:bookmarkEnd w:id="114"/>
    <w:bookmarkStart w:name="z138" w:id="11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5"/>
    <w:bookmarkStart w:name="z139" w:id="116"/>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16"/>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40" w:id="117"/>
    <w:p>
      <w:pPr>
        <w:spacing w:after="0"/>
        <w:ind w:left="0"/>
        <w:jc w:val="both"/>
      </w:pPr>
      <w:r>
        <w:rPr>
          <w:rFonts w:ascii="Times New Roman"/>
          <w:b w:val="false"/>
          <w:i w:val="false"/>
          <w:color w:val="000000"/>
          <w:sz w:val="28"/>
        </w:rPr>
        <w:t xml:space="preserve">
      8. Әрбір рәсімді (іс-қимылды)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17"/>
    <w:bookmarkStart w:name="z141" w:id="11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w:t>
      </w:r>
      <w:r>
        <w:br/>
      </w:r>
      <w:r>
        <w:rPr>
          <w:rFonts w:ascii="Times New Roman"/>
          <w:b/>
          <w:i w:val="false"/>
          <w:color w:val="000000"/>
        </w:rPr>
        <w:t>басқа да қызмет берушілермен өзара іс-әрекет жасау,</w:t>
      </w:r>
      <w:r>
        <w:br/>
      </w:r>
      <w:r>
        <w:rPr>
          <w:rFonts w:ascii="Times New Roman"/>
          <w:b/>
          <w:i w:val="false"/>
          <w:color w:val="000000"/>
        </w:rPr>
        <w:t>сондай-ақ ақпараттық жүйелерді пайдалану тәртібін сипаттау</w:t>
      </w:r>
    </w:p>
    <w:bookmarkEnd w:id="118"/>
    <w:bookmarkStart w:name="z142" w:id="119"/>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119"/>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Мемлекеттік корпорацияға тапсырған сәттен бастап:</w:t>
      </w:r>
    </w:p>
    <w:p>
      <w:pPr>
        <w:spacing w:after="0"/>
        <w:ind w:left="0"/>
        <w:jc w:val="both"/>
      </w:pPr>
      <w:r>
        <w:rPr>
          <w:rFonts w:ascii="Times New Roman"/>
          <w:b w:val="false"/>
          <w:i w:val="false"/>
          <w:color w:val="000000"/>
          <w:sz w:val="28"/>
        </w:rPr>
        <w:t>
      1) Семей ядролық сынақ полигонындағы ядролық сынақтардың салдарынан зардап шеккен азаматтарды тiркеу немесе тiркеуден бас тарту туралы шешiм қабылдау – өтiнiштi тiркеген күннен бастап - 20 (жиырма) жұмыс күнi;</w:t>
      </w:r>
    </w:p>
    <w:p>
      <w:pPr>
        <w:spacing w:after="0"/>
        <w:ind w:left="0"/>
        <w:jc w:val="both"/>
      </w:pPr>
      <w:r>
        <w:rPr>
          <w:rFonts w:ascii="Times New Roman"/>
          <w:b w:val="false"/>
          <w:i w:val="false"/>
          <w:color w:val="000000"/>
          <w:sz w:val="28"/>
        </w:rPr>
        <w:t>
      2) алғашқы рет жүгiнген көрсетiлетiн қызметтi алушыларға куәлiк беру – Семей ядролық сынақ полигонындағы ядролық сынақтардың салдарынан зардап шеккен азаматтарды тiркеу туралы шешiм қабылданғаннан кейiн - 5 (бес) жұмыс күнi;</w:t>
      </w:r>
    </w:p>
    <w:p>
      <w:pPr>
        <w:spacing w:after="0"/>
        <w:ind w:left="0"/>
        <w:jc w:val="both"/>
      </w:pPr>
      <w:r>
        <w:rPr>
          <w:rFonts w:ascii="Times New Roman"/>
          <w:b w:val="false"/>
          <w:i w:val="false"/>
          <w:color w:val="000000"/>
          <w:sz w:val="28"/>
        </w:rPr>
        <w:t xml:space="preserve">
      3) куәлiктiң телнұсқасын беру – көрсетiлетiн қызметтi алушының өтiнiшi тiркелген күнiнен бастап 5 (бес) жұмыс күнi; </w:t>
      </w:r>
    </w:p>
    <w:p>
      <w:pPr>
        <w:spacing w:after="0"/>
        <w:ind w:left="0"/>
        <w:jc w:val="both"/>
      </w:pPr>
      <w:r>
        <w:rPr>
          <w:rFonts w:ascii="Times New Roman"/>
          <w:b w:val="false"/>
          <w:i w:val="false"/>
          <w:color w:val="000000"/>
          <w:sz w:val="28"/>
        </w:rPr>
        <w:t>
      4) көрсетілетін қызметті алушылардың дербес шоттарына аудару арқылы өтемақы төлеу;</w:t>
      </w:r>
    </w:p>
    <w:p>
      <w:pPr>
        <w:spacing w:after="0"/>
        <w:ind w:left="0"/>
        <w:jc w:val="both"/>
      </w:pPr>
      <w:r>
        <w:rPr>
          <w:rFonts w:ascii="Times New Roman"/>
          <w:b w:val="false"/>
          <w:i w:val="false"/>
          <w:color w:val="000000"/>
          <w:sz w:val="28"/>
        </w:rPr>
        <w:t>
      5)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w:t>
      </w:r>
    </w:p>
    <w:p>
      <w:pPr>
        <w:spacing w:after="0"/>
        <w:ind w:left="0"/>
        <w:jc w:val="both"/>
      </w:pPr>
      <w:r>
        <w:rPr>
          <w:rFonts w:ascii="Times New Roman"/>
          <w:b w:val="false"/>
          <w:i w:val="false"/>
          <w:color w:val="000000"/>
          <w:sz w:val="28"/>
        </w:rPr>
        <w:t>
       Мемлекеттiк қызмет көрсету мерзiмi мемлекеттiк қызмет көрсету туралы шешiмдi қабылдау үшiн қосымша сұрау салу, тексеріс жүргiзу қажет болған жағдайда 1 (бiр) айға ұзартылады.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толық емес топтамасын немесе қолданылу мерзімі өткен құжаттарды ұсынған жағдайда, Мемлекеттік корпорация қызметкерi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 қызметкерінің мемлекеттік корпорация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Start w:name="z143" w:id="120"/>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120"/>
    <w:bookmarkStart w:name="z144" w:id="121"/>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сондай-ақ Мемлекеттік корпорациямен және өзара іс-қимыл жасау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6" w:id="122"/>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48" w:id="123"/>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23"/>
    <w:p>
      <w:pPr>
        <w:spacing w:after="0"/>
        <w:ind w:left="0"/>
        <w:jc w:val="both"/>
      </w:pPr>
      <w:r>
        <w:rPr>
          <w:rFonts w:ascii="Times New Roman"/>
          <w:b w:val="false"/>
          <w:i w:val="false"/>
          <w:color w:val="000000"/>
          <w:sz w:val="28"/>
        </w:rPr>
        <w:t>
      1) көрсетілетін қызметті берушіге Семей ядролық сынақ полигонындағы ядролық сынақтардың салдарынан зардап шеккен азаматтарды тіркеу немесе тіркеуден бас тарту туралы шешім алу үшін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80"/>
        <w:gridCol w:w="1654"/>
        <w:gridCol w:w="3366"/>
        <w:gridCol w:w="1320"/>
        <w:gridCol w:w="3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тіркеу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нәтижесін беру. Тану туралы шешімді беру кезінде көрсетілетін қызметті алушының құжаттарын Мемлекеттік корпорацияға өтемақы төлеу үшін жіберу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тіркеу және алу күнін көрсетумен өтініштің үзбелі талонын беру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шеккендер деп тану туралы шешім немесе мемлекеттік қызметті көрсетуден бас тарту туралы дәлелді жауап дайындайды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қояды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өтемақы төлеу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 жеті) жұмыс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жұмыс күні</w:t>
            </w:r>
          </w:p>
        </w:tc>
      </w:tr>
    </w:tbl>
    <w:p>
      <w:pPr>
        <w:spacing w:after="0"/>
        <w:ind w:left="0"/>
        <w:jc w:val="both"/>
      </w:pPr>
      <w:r>
        <w:rPr>
          <w:rFonts w:ascii="Times New Roman"/>
          <w:b w:val="false"/>
          <w:i w:val="false"/>
          <w:color w:val="000000"/>
          <w:sz w:val="28"/>
        </w:rPr>
        <w:t>
      2) көрсетілетін қызметті берушіге куәлік немесе оның телнұсқасын беру туралы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629"/>
        <w:gridCol w:w="2090"/>
        <w:gridCol w:w="3714"/>
        <w:gridCol w:w="1668"/>
        <w:gridCol w:w="15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 салдарынан зардап шеккен азаматты тіркегеннен кейін куәлік немесе оның телнұсқасын беру туралы құжаттарды қарайды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немесе оның көшірмесін беруді жүзеге асыру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тіркеу және алу күнін көрсетумен өтініштің үзбелі талонын беру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немесе оның телнұсқасын дайындау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немесе оның телнұсқасына қол қою</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куәлікті немесе оның телнұсқасын беру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50" w:id="124"/>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салдарынан зардап шеккен азаматтарды тіркеу, біржолғы</w:t>
      </w:r>
      <w:r>
        <w:br/>
      </w:r>
      <w:r>
        <w:rPr>
          <w:rFonts w:ascii="Times New Roman"/>
          <w:b/>
          <w:i w:val="false"/>
          <w:color w:val="000000"/>
        </w:rPr>
        <w:t>мемлекеттік ақшалай өтемақы төлеу, куәлік беру" мемлекеттік</w:t>
      </w:r>
      <w:r>
        <w:br/>
      </w:r>
      <w:r>
        <w:rPr>
          <w:rFonts w:ascii="Times New Roman"/>
          <w:b/>
          <w:i w:val="false"/>
          <w:color w:val="000000"/>
        </w:rPr>
        <w:t>қызметті көрсетудің бизнес-процестерінің анықтамалығы</w:t>
      </w:r>
    </w:p>
    <w:bookmarkEnd w:id="124"/>
    <w:p>
      <w:pPr>
        <w:spacing w:after="0"/>
        <w:ind w:left="0"/>
        <w:jc w:val="both"/>
      </w:pPr>
      <w:r>
        <w:rPr>
          <w:rFonts w:ascii="Times New Roman"/>
          <w:b w:val="false"/>
          <w:i w:val="false"/>
          <w:color w:val="000000"/>
          <w:sz w:val="28"/>
        </w:rPr>
        <w:t>
      1) көрсетілетін қызметті берушіге Семей ядролық сынақ полигонындағы ядролық сынақтардың салдарынан зардап шеккен азаматтарды тіркеу немесе тіркеуден бас тарту туралы шешім алу үшін өтініш білдірген кезде: көрсетілетін қызметті берушіге куәлік немесе оның телнұсқасын беру туралы өтініш білдірген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көрсетілетін қызметті берушіге куәлік немесе оның телнұсқасын беру туралы өтініш білдірген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056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52" w:id="125"/>
    <w:p>
      <w:pPr>
        <w:spacing w:after="0"/>
        <w:ind w:left="0"/>
        <w:jc w:val="left"/>
      </w:pPr>
      <w:r>
        <w:rPr>
          <w:rFonts w:ascii="Times New Roman"/>
          <w:b/>
          <w:i w:val="false"/>
          <w:color w:val="000000"/>
        </w:rPr>
        <w:t xml:space="preserve"> "Мүгедектерге протездік-ортопедиялық көмек ұсыну үшін оларға</w:t>
      </w:r>
      <w:r>
        <w:br/>
      </w:r>
      <w:r>
        <w:rPr>
          <w:rFonts w:ascii="Times New Roman"/>
          <w:b/>
          <w:i w:val="false"/>
          <w:color w:val="000000"/>
        </w:rPr>
        <w:t>құжаттарды ресімдеу" мемлекеттік көрсетілетін қызмет регламенті</w:t>
      </w:r>
    </w:p>
    <w:bookmarkEnd w:id="125"/>
    <w:bookmarkStart w:name="z153" w:id="126"/>
    <w:p>
      <w:pPr>
        <w:spacing w:after="0"/>
        <w:ind w:left="0"/>
        <w:jc w:val="left"/>
      </w:pPr>
      <w:r>
        <w:rPr>
          <w:rFonts w:ascii="Times New Roman"/>
          <w:b/>
          <w:i w:val="false"/>
          <w:color w:val="000000"/>
        </w:rPr>
        <w:t xml:space="preserve"> 1. Жалпы ережелер</w:t>
      </w:r>
    </w:p>
    <w:bookmarkEnd w:id="126"/>
    <w:bookmarkStart w:name="z154" w:id="127"/>
    <w:p>
      <w:pPr>
        <w:spacing w:after="0"/>
        <w:ind w:left="0"/>
        <w:jc w:val="both"/>
      </w:pPr>
      <w:r>
        <w:rPr>
          <w:rFonts w:ascii="Times New Roman"/>
          <w:b w:val="false"/>
          <w:i w:val="false"/>
          <w:color w:val="000000"/>
          <w:sz w:val="28"/>
        </w:rPr>
        <w:t xml:space="preserve">
      1. "Мүгедектерге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2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155" w:id="128"/>
    <w:p>
      <w:pPr>
        <w:spacing w:after="0"/>
        <w:ind w:left="0"/>
        <w:jc w:val="both"/>
      </w:pPr>
      <w:r>
        <w:rPr>
          <w:rFonts w:ascii="Times New Roman"/>
          <w:b w:val="false"/>
          <w:i w:val="false"/>
          <w:color w:val="000000"/>
          <w:sz w:val="28"/>
        </w:rPr>
        <w:t>
      2. Мемлекеттік қызметті көрсету нысаны: қағаз түрінде.</w:t>
      </w:r>
    </w:p>
    <w:bookmarkEnd w:id="128"/>
    <w:bookmarkStart w:name="z156" w:id="129"/>
    <w:p>
      <w:pPr>
        <w:spacing w:after="0"/>
        <w:ind w:left="0"/>
        <w:jc w:val="both"/>
      </w:pPr>
      <w:r>
        <w:rPr>
          <w:rFonts w:ascii="Times New Roman"/>
          <w:b w:val="false"/>
          <w:i w:val="false"/>
          <w:color w:val="000000"/>
          <w:sz w:val="28"/>
        </w:rPr>
        <w:t>
      3. Мемлекеттік қызметті көрсетудің нәтижесі мүгедектерге протездік-ортопедиялық көмек ұсыну мерзімдерін көрсете отырып, құжаттарды ресімдеу туралы хабарлама (бұдан әрі - хабарлама).</w:t>
      </w:r>
    </w:p>
    <w:bookmarkEnd w:id="12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57" w:id="13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0"/>
    <w:bookmarkStart w:name="z158" w:id="131"/>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қосымшасына сәйкес нысан бойынша көрсетілетін қызметті алушының өтініші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131"/>
    <w:bookmarkStart w:name="z159" w:id="132"/>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132"/>
    <w:p>
      <w:pPr>
        <w:spacing w:after="0"/>
        <w:ind w:left="0"/>
        <w:jc w:val="both"/>
      </w:pPr>
      <w:r>
        <w:rPr>
          <w:rFonts w:ascii="Times New Roman"/>
          <w:b w:val="false"/>
          <w:i w:val="false"/>
          <w:color w:val="000000"/>
          <w:sz w:val="28"/>
        </w:rPr>
        <w:t xml:space="preserve">
      көрсетілетін қызметті берушінің маманы көрсетілетін қызметті алушымен ұсынылған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көрсетілетін қызметті алушы толық емес құжаттар топтамасын және (немесе) мерзімі өткен құжаттарды тапсырған жағдайда көрсетілетін қызметті беруші өтінішті қабылдаудан бас тартады және Стандарттың 2-қосымшасына сәйкес нысан бойынша құжаттарды қабылдаудан бас тарту туралы қолхат беріледі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хабарламаны немесе мемлекеттік қызметті көрсетуден бас тарту туралы дәлелді жауапты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бас маманы көрсетілетін қызметті алушыға мемлекеттік қызметті көрсету нәтижесін береді – 30 (отыз) минут.</w:t>
      </w:r>
    </w:p>
    <w:bookmarkStart w:name="z160" w:id="133"/>
    <w:p>
      <w:pPr>
        <w:spacing w:after="0"/>
        <w:ind w:left="0"/>
        <w:jc w:val="both"/>
      </w:pPr>
      <w:r>
        <w:rPr>
          <w:rFonts w:ascii="Times New Roman"/>
          <w:b w:val="false"/>
          <w:i w:val="false"/>
          <w:color w:val="000000"/>
          <w:sz w:val="28"/>
        </w:rPr>
        <w:t>
      6. Рәсімнің (іс-қимылдың) нәтижесі протездік-ортопедиялық көмек ұсыну мерзімдерін көрсете отырып, құжаттарды ресімдеу туралы хабарламаны беру болып табылады.</w:t>
      </w:r>
    </w:p>
    <w:bookmarkEnd w:id="133"/>
    <w:bookmarkStart w:name="z161" w:id="13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34"/>
    <w:bookmarkStart w:name="z162" w:id="135"/>
    <w:p>
      <w:pPr>
        <w:spacing w:after="0"/>
        <w:ind w:left="0"/>
        <w:jc w:val="both"/>
      </w:pPr>
      <w:r>
        <w:rPr>
          <w:rFonts w:ascii="Times New Roman"/>
          <w:b w:val="false"/>
          <w:i w:val="false"/>
          <w:color w:val="000000"/>
          <w:sz w:val="28"/>
        </w:rPr>
        <w:t>
      7. Мемлекеттік қызметті көрсету процесінде қатысатын көрсетілетін қызметті берушінің құрылымдық бөлімшелерінің (қызметкерлерінің) тізбесі:</w:t>
      </w:r>
    </w:p>
    <w:bookmarkEnd w:id="135"/>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63" w:id="136"/>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6"/>
    <w:bookmarkStart w:name="z164" w:id="13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"Азаматтарға арналған үкімет"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37"/>
    <w:bookmarkStart w:name="z165" w:id="138"/>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w:t>
            </w:r>
            <w:r>
              <w:br/>
            </w:r>
            <w:r>
              <w:rPr>
                <w:rFonts w:ascii="Times New Roman"/>
                <w:b w:val="false"/>
                <w:i w:val="false"/>
                <w:color w:val="000000"/>
                <w:sz w:val="20"/>
              </w:rPr>
              <w:t>ұсыну үшін оларға</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7" w:id="139"/>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w:t>
            </w:r>
            <w:r>
              <w:br/>
            </w:r>
            <w:r>
              <w:rPr>
                <w:rFonts w:ascii="Times New Roman"/>
                <w:b w:val="false"/>
                <w:i w:val="false"/>
                <w:color w:val="000000"/>
                <w:sz w:val="20"/>
              </w:rPr>
              <w:t>ұсыну үшін оларға</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9" w:id="140"/>
    <w:p>
      <w:pPr>
        <w:spacing w:after="0"/>
        <w:ind w:left="0"/>
        <w:jc w:val="left"/>
      </w:pPr>
      <w:r>
        <w:rPr>
          <w:rFonts w:ascii="Times New Roman"/>
          <w:b/>
          <w:i w:val="false"/>
          <w:color w:val="000000"/>
        </w:rPr>
        <w:t xml:space="preserve"> "Мүгедектерге протездік-ортопедиялық көмек ұсыну үшін</w:t>
      </w:r>
      <w:r>
        <w:br/>
      </w:r>
      <w:r>
        <w:rPr>
          <w:rFonts w:ascii="Times New Roman"/>
          <w:b/>
          <w:i w:val="false"/>
          <w:color w:val="000000"/>
        </w:rPr>
        <w:t>оларға құжаттарды ресімдеу" мемлекеттік қызмет</w:t>
      </w:r>
      <w:r>
        <w:br/>
      </w:r>
      <w:r>
        <w:rPr>
          <w:rFonts w:ascii="Times New Roman"/>
          <w:b/>
          <w:i w:val="false"/>
          <w:color w:val="000000"/>
        </w:rPr>
        <w:t xml:space="preserve">көрсетудің бизнес-процестерінің анықтамалығы </w:t>
      </w:r>
    </w:p>
    <w:bookmarkEnd w:id="140"/>
    <w:p>
      <w:pPr>
        <w:spacing w:after="0"/>
        <w:ind w:left="0"/>
        <w:jc w:val="both"/>
      </w:pPr>
      <w:r>
        <w:drawing>
          <wp:inline distT="0" distB="0" distL="0" distR="0">
            <wp:extent cx="76073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8051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930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0" cy="274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71" w:id="141"/>
    <w:p>
      <w:pPr>
        <w:spacing w:after="0"/>
        <w:ind w:left="0"/>
        <w:jc w:val="left"/>
      </w:pPr>
      <w:r>
        <w:rPr>
          <w:rFonts w:ascii="Times New Roman"/>
          <w:b/>
          <w:i w:val="false"/>
          <w:color w:val="000000"/>
        </w:rPr>
        <w:t xml:space="preserve"> "Мүгедектерді сурдо-тифлотехникалық және міндетті</w:t>
      </w:r>
      <w:r>
        <w:br/>
      </w:r>
      <w:r>
        <w:rPr>
          <w:rFonts w:ascii="Times New Roman"/>
          <w:b/>
          <w:i w:val="false"/>
          <w:color w:val="000000"/>
        </w:rPr>
        <w:t>гигиеналық құралдармен қамтамасыз ету"</w:t>
      </w:r>
      <w:r>
        <w:br/>
      </w:r>
      <w:r>
        <w:rPr>
          <w:rFonts w:ascii="Times New Roman"/>
          <w:b/>
          <w:i w:val="false"/>
          <w:color w:val="000000"/>
        </w:rPr>
        <w:t>мемлекеттік көрсетілетін қызмет регламенті</w:t>
      </w:r>
    </w:p>
    <w:bookmarkEnd w:id="141"/>
    <w:bookmarkStart w:name="z172" w:id="142"/>
    <w:p>
      <w:pPr>
        <w:spacing w:after="0"/>
        <w:ind w:left="0"/>
        <w:jc w:val="left"/>
      </w:pPr>
      <w:r>
        <w:rPr>
          <w:rFonts w:ascii="Times New Roman"/>
          <w:b/>
          <w:i w:val="false"/>
          <w:color w:val="000000"/>
        </w:rPr>
        <w:t xml:space="preserve"> 1. Жалпы ережелер</w:t>
      </w:r>
    </w:p>
    <w:bookmarkEnd w:id="142"/>
    <w:bookmarkStart w:name="z173" w:id="143"/>
    <w:p>
      <w:pPr>
        <w:spacing w:after="0"/>
        <w:ind w:left="0"/>
        <w:jc w:val="both"/>
      </w:pPr>
      <w:r>
        <w:rPr>
          <w:rFonts w:ascii="Times New Roman"/>
          <w:b w:val="false"/>
          <w:i w:val="false"/>
          <w:color w:val="000000"/>
          <w:sz w:val="28"/>
        </w:rPr>
        <w:t xml:space="preserve">
      1. "Мүгедектерді сурдо-тифлотехникалық және міндетті гигиеналық құралдармен қамтамасыз ету"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4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174" w:id="144"/>
    <w:p>
      <w:pPr>
        <w:spacing w:after="0"/>
        <w:ind w:left="0"/>
        <w:jc w:val="both"/>
      </w:pPr>
      <w:r>
        <w:rPr>
          <w:rFonts w:ascii="Times New Roman"/>
          <w:b w:val="false"/>
          <w:i w:val="false"/>
          <w:color w:val="000000"/>
          <w:sz w:val="28"/>
        </w:rPr>
        <w:t>
      2. Мемлекеттiк қызмет көрсету нысаны: қағаз түрінде.</w:t>
      </w:r>
    </w:p>
    <w:bookmarkEnd w:id="144"/>
    <w:bookmarkStart w:name="z175" w:id="145"/>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p>
    <w:bookmarkEnd w:id="14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76" w:id="14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6"/>
    <w:bookmarkStart w:name="z177" w:id="14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қосымшасына сәйкес нысан бойынша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147"/>
    <w:bookmarkStart w:name="z178" w:id="14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48"/>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немесе хабарламаны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 нәтижесін көрсетілетін қызметті алушыға береді – 30 (отыз) минут.</w:t>
      </w:r>
    </w:p>
    <w:bookmarkStart w:name="z179" w:id="149"/>
    <w:p>
      <w:pPr>
        <w:spacing w:after="0"/>
        <w:ind w:left="0"/>
        <w:jc w:val="both"/>
      </w:pPr>
      <w:r>
        <w:rPr>
          <w:rFonts w:ascii="Times New Roman"/>
          <w:b w:val="false"/>
          <w:i w:val="false"/>
          <w:color w:val="000000"/>
          <w:sz w:val="28"/>
        </w:rPr>
        <w:t>
      6. Рәсімнің (іс-қимылдың) нәтижесі мүгедектерге сурдо-тифлотехникалық және міндетті гигиеналық құралдар беру мерзімдері көрсетілген құжаттарды ресімдеу туралы хабарлама болып табылады.</w:t>
      </w:r>
    </w:p>
    <w:bookmarkEnd w:id="149"/>
    <w:bookmarkStart w:name="z180" w:id="15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0"/>
    <w:bookmarkStart w:name="z181" w:id="151"/>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51"/>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82" w:id="152"/>
    <w:p>
      <w:pPr>
        <w:spacing w:after="0"/>
        <w:ind w:left="0"/>
        <w:jc w:val="both"/>
      </w:pPr>
      <w:r>
        <w:rPr>
          <w:rFonts w:ascii="Times New Roman"/>
          <w:b w:val="false"/>
          <w:i w:val="false"/>
          <w:color w:val="000000"/>
          <w:sz w:val="28"/>
        </w:rPr>
        <w:t xml:space="preserve">
      8. Мемлекеттік қызмет көрсету процесінде рәсімдер (іс-қимылдар) реттілігінің, көрсетілетін мемлекеттік берушінің құрылымдық бөлімшелерінің (қызметкерлерінің) өзара іс-қимылының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2"/>
    <w:bookmarkStart w:name="z183" w:id="153"/>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53"/>
    <w:bookmarkStart w:name="z184" w:id="154"/>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w:t>
            </w:r>
            <w:r>
              <w:br/>
            </w:r>
            <w:r>
              <w:rPr>
                <w:rFonts w:ascii="Times New Roman"/>
                <w:b w:val="false"/>
                <w:i w:val="false"/>
                <w:color w:val="000000"/>
                <w:sz w:val="20"/>
              </w:rPr>
              <w:t>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86" w:id="155"/>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w:t>
            </w:r>
            <w:r>
              <w:br/>
            </w:r>
            <w:r>
              <w:rPr>
                <w:rFonts w:ascii="Times New Roman"/>
                <w:b w:val="false"/>
                <w:i w:val="false"/>
                <w:color w:val="000000"/>
                <w:sz w:val="20"/>
              </w:rPr>
              <w:t>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8" w:id="156"/>
    <w:p>
      <w:pPr>
        <w:spacing w:after="0"/>
        <w:ind w:left="0"/>
        <w:jc w:val="left"/>
      </w:pPr>
      <w:r>
        <w:rPr>
          <w:rFonts w:ascii="Times New Roman"/>
          <w:b/>
          <w:i w:val="false"/>
          <w:color w:val="000000"/>
        </w:rPr>
        <w:t xml:space="preserve"> "Мүгедектерді сурдо-тифлотехникалық және міндетті</w:t>
      </w:r>
      <w:r>
        <w:br/>
      </w:r>
      <w:r>
        <w:rPr>
          <w:rFonts w:ascii="Times New Roman"/>
          <w:b/>
          <w:i w:val="false"/>
          <w:color w:val="000000"/>
        </w:rPr>
        <w:t>гигиеналық құралдармен қамтамасыз ету" мемлекеттік</w:t>
      </w:r>
      <w:r>
        <w:br/>
      </w:r>
      <w:r>
        <w:rPr>
          <w:rFonts w:ascii="Times New Roman"/>
          <w:b/>
          <w:i w:val="false"/>
          <w:color w:val="000000"/>
        </w:rPr>
        <w:t xml:space="preserve">қызмет көрсету бизнес-процестерінің анықтамалығы </w:t>
      </w:r>
    </w:p>
    <w:bookmarkEnd w:id="156"/>
    <w:p>
      <w:pPr>
        <w:spacing w:after="0"/>
        <w:ind w:left="0"/>
        <w:jc w:val="both"/>
      </w:pPr>
      <w:r>
        <w:drawing>
          <wp:inline distT="0" distB="0" distL="0" distR="0">
            <wp:extent cx="76200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0" cy="7886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53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53300" cy="242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90" w:id="157"/>
    <w:p>
      <w:pPr>
        <w:spacing w:after="0"/>
        <w:ind w:left="0"/>
        <w:jc w:val="left"/>
      </w:pPr>
      <w:r>
        <w:rPr>
          <w:rFonts w:ascii="Times New Roman"/>
          <w:b/>
          <w:i w:val="false"/>
          <w:color w:val="000000"/>
        </w:rPr>
        <w:t xml:space="preserve"> "Жүріп-тұруы қиын бірінші топтағы мүгедектерге</w:t>
      </w:r>
      <w:r>
        <w:br/>
      </w:r>
      <w:r>
        <w:rPr>
          <w:rFonts w:ascii="Times New Roman"/>
          <w:b/>
          <w:i w:val="false"/>
          <w:color w:val="000000"/>
        </w:rPr>
        <w:t>жеке көмекшінің және есту кемістігі бар мүгедектерге</w:t>
      </w:r>
      <w:r>
        <w:br/>
      </w:r>
      <w:r>
        <w:rPr>
          <w:rFonts w:ascii="Times New Roman"/>
          <w:b/>
          <w:i w:val="false"/>
          <w:color w:val="000000"/>
        </w:rPr>
        <w:t>ымдау тілі маманының қызметтерін ұсыну үшін мүгедектерге</w:t>
      </w:r>
      <w:r>
        <w:br/>
      </w:r>
      <w:r>
        <w:rPr>
          <w:rFonts w:ascii="Times New Roman"/>
          <w:b/>
          <w:i w:val="false"/>
          <w:color w:val="000000"/>
        </w:rPr>
        <w:t>құжаттарды ресімдеу" мемлекеттік көрсетілетін қызмет регламенті</w:t>
      </w:r>
    </w:p>
    <w:bookmarkEnd w:id="157"/>
    <w:bookmarkStart w:name="z191" w:id="158"/>
    <w:p>
      <w:pPr>
        <w:spacing w:after="0"/>
        <w:ind w:left="0"/>
        <w:jc w:val="left"/>
      </w:pPr>
      <w:r>
        <w:rPr>
          <w:rFonts w:ascii="Times New Roman"/>
          <w:b/>
          <w:i w:val="false"/>
          <w:color w:val="000000"/>
        </w:rPr>
        <w:t xml:space="preserve"> 1. Жалпы ережелер</w:t>
      </w:r>
    </w:p>
    <w:bookmarkEnd w:id="158"/>
    <w:bookmarkStart w:name="z192" w:id="159"/>
    <w:p>
      <w:pPr>
        <w:spacing w:after="0"/>
        <w:ind w:left="0"/>
        <w:jc w:val="both"/>
      </w:pPr>
      <w:r>
        <w:rPr>
          <w:rFonts w:ascii="Times New Roman"/>
          <w:b w:val="false"/>
          <w:i w:val="false"/>
          <w:color w:val="000000"/>
          <w:sz w:val="28"/>
        </w:rPr>
        <w:t xml:space="preserve">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5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193" w:id="160"/>
    <w:p>
      <w:pPr>
        <w:spacing w:after="0"/>
        <w:ind w:left="0"/>
        <w:jc w:val="both"/>
      </w:pPr>
      <w:r>
        <w:rPr>
          <w:rFonts w:ascii="Times New Roman"/>
          <w:b w:val="false"/>
          <w:i w:val="false"/>
          <w:color w:val="000000"/>
          <w:sz w:val="28"/>
        </w:rPr>
        <w:t>
      2. Мемлекеттік қызметті көрсету нысаны: қағаз түрінде.</w:t>
      </w:r>
    </w:p>
    <w:bookmarkEnd w:id="160"/>
    <w:bookmarkStart w:name="z194" w:id="161"/>
    <w:p>
      <w:pPr>
        <w:spacing w:after="0"/>
        <w:ind w:left="0"/>
        <w:jc w:val="both"/>
      </w:pPr>
      <w:r>
        <w:rPr>
          <w:rFonts w:ascii="Times New Roman"/>
          <w:b w:val="false"/>
          <w:i w:val="false"/>
          <w:color w:val="000000"/>
          <w:sz w:val="28"/>
        </w:rPr>
        <w:t>
      3. Мемлекеттiк қызметтi көрсету нәтижесi жүрiп-тұруы қиын бiрiншi топтағы мүгедектерге жеке көмекшiнiң және есту кемiстiгi бар мүгедектерге ымдау тiлi маманының қызметтерiн ұсыну мерзiмi көрсетiлген құжаттарды ресiмдеу туралы хабарлама (бұдан әрі - құжаттарды ресiмдеу туралы хабарлама) болып табылады.</w:t>
      </w:r>
    </w:p>
    <w:bookmarkEnd w:id="16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5" w:id="16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2"/>
    <w:bookmarkStart w:name="z196" w:id="16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"Жүрiп-тұруы қиын бiрiншi топтағы мүгедектерге жеке көмекшiнiң және есту кемiстiгi бар мүгедектерге ымдау тiлi маманының қызметтерiн ұсыну үшiн мүгедектерге құжаттарды ресiмдеу" мемлекеттiк көрсетiлетiн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өтiнiш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163"/>
    <w:bookmarkStart w:name="z197" w:id="16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4"/>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немесе хабарламаны дайындайды – 7 (жеті)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 нәтижесін көрсетілетін қызметті алушыға береді - 30 (отыз) минут.</w:t>
      </w:r>
    </w:p>
    <w:bookmarkStart w:name="z198" w:id="165"/>
    <w:p>
      <w:pPr>
        <w:spacing w:after="0"/>
        <w:ind w:left="0"/>
        <w:jc w:val="both"/>
      </w:pPr>
      <w:r>
        <w:rPr>
          <w:rFonts w:ascii="Times New Roman"/>
          <w:b w:val="false"/>
          <w:i w:val="false"/>
          <w:color w:val="000000"/>
          <w:sz w:val="28"/>
        </w:rPr>
        <w:t>
      6. Рәсімнің (іс-қимылдың) нәтижесі жүрiп-тұруы қиын бiрiншi топтағы мүгедектерге жеке көмекшiнiң және есту кемiстiгi бар мүгедектерге ымдау тiлi маманының қызметтерiн ұсыну мерзiмi көрсетiлген құжаттарды ресiмдеу туралы хабарламаны беру болып табылады.</w:t>
      </w:r>
    </w:p>
    <w:bookmarkEnd w:id="165"/>
    <w:bookmarkStart w:name="z199" w:id="16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6"/>
    <w:bookmarkStart w:name="z200" w:id="167"/>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67"/>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01" w:id="168"/>
    <w:p>
      <w:pPr>
        <w:spacing w:after="0"/>
        <w:ind w:left="0"/>
        <w:jc w:val="both"/>
      </w:pPr>
      <w:r>
        <w:rPr>
          <w:rFonts w:ascii="Times New Roman"/>
          <w:b w:val="false"/>
          <w:i w:val="false"/>
          <w:color w:val="000000"/>
          <w:sz w:val="28"/>
        </w:rPr>
        <w:t xml:space="preserve">
      8.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8"/>
    <w:bookmarkStart w:name="z202" w:id="169"/>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169"/>
    <w:bookmarkStart w:name="z203" w:id="170"/>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w:t>
            </w:r>
            <w:r>
              <w:br/>
            </w:r>
            <w:r>
              <w:rPr>
                <w:rFonts w:ascii="Times New Roman"/>
                <w:b w:val="false"/>
                <w:i w:val="false"/>
                <w:color w:val="000000"/>
                <w:sz w:val="20"/>
              </w:rPr>
              <w:t>бірінші топтағы</w:t>
            </w:r>
            <w:r>
              <w:br/>
            </w:r>
            <w:r>
              <w:rPr>
                <w:rFonts w:ascii="Times New Roman"/>
                <w:b w:val="false"/>
                <w:i w:val="false"/>
                <w:color w:val="000000"/>
                <w:sz w:val="20"/>
              </w:rPr>
              <w:t>мүгедектерге жеке</w:t>
            </w:r>
            <w:r>
              <w:br/>
            </w:r>
            <w:r>
              <w:rPr>
                <w:rFonts w:ascii="Times New Roman"/>
                <w:b w:val="false"/>
                <w:i w:val="false"/>
                <w:color w:val="000000"/>
                <w:sz w:val="20"/>
              </w:rPr>
              <w:t>көмекшінің және есту</w:t>
            </w:r>
            <w:r>
              <w:br/>
            </w:r>
            <w:r>
              <w:rPr>
                <w:rFonts w:ascii="Times New Roman"/>
                <w:b w:val="false"/>
                <w:i w:val="false"/>
                <w:color w:val="000000"/>
                <w:sz w:val="20"/>
              </w:rPr>
              <w:t>кемістігі бар мүгедектерге</w:t>
            </w:r>
            <w:r>
              <w:br/>
            </w:r>
            <w:r>
              <w:rPr>
                <w:rFonts w:ascii="Times New Roman"/>
                <w:b w:val="false"/>
                <w:i w:val="false"/>
                <w:color w:val="000000"/>
                <w:sz w:val="20"/>
              </w:rPr>
              <w:t>ымдау тілі</w:t>
            </w:r>
            <w:r>
              <w:br/>
            </w:r>
            <w:r>
              <w:rPr>
                <w:rFonts w:ascii="Times New Roman"/>
                <w:b w:val="false"/>
                <w:i w:val="false"/>
                <w:color w:val="000000"/>
                <w:sz w:val="20"/>
              </w:rPr>
              <w:t>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05" w:id="171"/>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w:t>
            </w:r>
            <w:r>
              <w:br/>
            </w:r>
            <w:r>
              <w:rPr>
                <w:rFonts w:ascii="Times New Roman"/>
                <w:b w:val="false"/>
                <w:i w:val="false"/>
                <w:color w:val="000000"/>
                <w:sz w:val="20"/>
              </w:rPr>
              <w:t>бірінші топтағы</w:t>
            </w:r>
            <w:r>
              <w:br/>
            </w:r>
            <w:r>
              <w:rPr>
                <w:rFonts w:ascii="Times New Roman"/>
                <w:b w:val="false"/>
                <w:i w:val="false"/>
                <w:color w:val="000000"/>
                <w:sz w:val="20"/>
              </w:rPr>
              <w:t>мүгедектерге жеке</w:t>
            </w:r>
            <w:r>
              <w:br/>
            </w:r>
            <w:r>
              <w:rPr>
                <w:rFonts w:ascii="Times New Roman"/>
                <w:b w:val="false"/>
                <w:i w:val="false"/>
                <w:color w:val="000000"/>
                <w:sz w:val="20"/>
              </w:rPr>
              <w:t>көмекшінің және есту</w:t>
            </w:r>
            <w:r>
              <w:br/>
            </w:r>
            <w:r>
              <w:rPr>
                <w:rFonts w:ascii="Times New Roman"/>
                <w:b w:val="false"/>
                <w:i w:val="false"/>
                <w:color w:val="000000"/>
                <w:sz w:val="20"/>
              </w:rPr>
              <w:t>кемістігі бар мүгедектерге</w:t>
            </w:r>
            <w:r>
              <w:br/>
            </w:r>
            <w:r>
              <w:rPr>
                <w:rFonts w:ascii="Times New Roman"/>
                <w:b w:val="false"/>
                <w:i w:val="false"/>
                <w:color w:val="000000"/>
                <w:sz w:val="20"/>
              </w:rPr>
              <w:t>ымдау тілі</w:t>
            </w:r>
            <w:r>
              <w:br/>
            </w:r>
            <w:r>
              <w:rPr>
                <w:rFonts w:ascii="Times New Roman"/>
                <w:b w:val="false"/>
                <w:i w:val="false"/>
                <w:color w:val="000000"/>
                <w:sz w:val="20"/>
              </w:rPr>
              <w:t>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07" w:id="172"/>
    <w:p>
      <w:pPr>
        <w:spacing w:after="0"/>
        <w:ind w:left="0"/>
        <w:jc w:val="left"/>
      </w:pPr>
      <w:r>
        <w:rPr>
          <w:rFonts w:ascii="Times New Roman"/>
          <w:b/>
          <w:i w:val="false"/>
          <w:color w:val="000000"/>
        </w:rPr>
        <w:t xml:space="preserve"> "Жүріп-тұруы қиын бірінші топтағы мүгедектерге жеке</w:t>
      </w:r>
      <w:r>
        <w:br/>
      </w:r>
      <w:r>
        <w:rPr>
          <w:rFonts w:ascii="Times New Roman"/>
          <w:b/>
          <w:i w:val="false"/>
          <w:color w:val="000000"/>
        </w:rPr>
        <w:t>көмекшінің және есту кемістігі бар мүгедектерге ымдау</w:t>
      </w:r>
      <w:r>
        <w:br/>
      </w:r>
      <w:r>
        <w:rPr>
          <w:rFonts w:ascii="Times New Roman"/>
          <w:b/>
          <w:i w:val="false"/>
          <w:color w:val="000000"/>
        </w:rPr>
        <w:t>тілі маманының қызметтерін ұсыну үшін мүгедектерге</w:t>
      </w:r>
      <w:r>
        <w:br/>
      </w:r>
      <w:r>
        <w:rPr>
          <w:rFonts w:ascii="Times New Roman"/>
          <w:b/>
          <w:i w:val="false"/>
          <w:color w:val="000000"/>
        </w:rPr>
        <w:t>құжаттарды ресімдеу" мемлекеттік қызмет</w:t>
      </w:r>
      <w:r>
        <w:br/>
      </w:r>
      <w:r>
        <w:rPr>
          <w:rFonts w:ascii="Times New Roman"/>
          <w:b/>
          <w:i w:val="false"/>
          <w:color w:val="000000"/>
        </w:rPr>
        <w:t xml:space="preserve">көрсетудің бизнес-процестерінің анықтамалығы </w:t>
      </w:r>
    </w:p>
    <w:bookmarkEnd w:id="172"/>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010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48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09" w:id="173"/>
    <w:p>
      <w:pPr>
        <w:spacing w:after="0"/>
        <w:ind w:left="0"/>
        <w:jc w:val="left"/>
      </w:pPr>
      <w:r>
        <w:rPr>
          <w:rFonts w:ascii="Times New Roman"/>
          <w:b/>
          <w:i w:val="false"/>
          <w:color w:val="000000"/>
        </w:rPr>
        <w:t xml:space="preserve"> "Мүгедектерге кресло-арбалар беру"</w:t>
      </w:r>
      <w:r>
        <w:br/>
      </w:r>
      <w:r>
        <w:rPr>
          <w:rFonts w:ascii="Times New Roman"/>
          <w:b/>
          <w:i w:val="false"/>
          <w:color w:val="000000"/>
        </w:rPr>
        <w:t>мемлекеттік көрсетілетін қызмет регламенті</w:t>
      </w:r>
    </w:p>
    <w:bookmarkEnd w:id="173"/>
    <w:bookmarkStart w:name="z210" w:id="174"/>
    <w:p>
      <w:pPr>
        <w:spacing w:after="0"/>
        <w:ind w:left="0"/>
        <w:jc w:val="left"/>
      </w:pPr>
      <w:r>
        <w:rPr>
          <w:rFonts w:ascii="Times New Roman"/>
          <w:b/>
          <w:i w:val="false"/>
          <w:color w:val="000000"/>
        </w:rPr>
        <w:t xml:space="preserve"> 1. Жалпы ережелер</w:t>
      </w:r>
    </w:p>
    <w:bookmarkEnd w:id="174"/>
    <w:bookmarkStart w:name="z211" w:id="175"/>
    <w:p>
      <w:pPr>
        <w:spacing w:after="0"/>
        <w:ind w:left="0"/>
        <w:jc w:val="both"/>
      </w:pPr>
      <w:r>
        <w:rPr>
          <w:rFonts w:ascii="Times New Roman"/>
          <w:b w:val="false"/>
          <w:i w:val="false"/>
          <w:color w:val="000000"/>
          <w:sz w:val="28"/>
        </w:rPr>
        <w:t xml:space="preserve">
      1. "Мүгедектерге кресло-арбалар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7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212" w:id="176"/>
    <w:p>
      <w:pPr>
        <w:spacing w:after="0"/>
        <w:ind w:left="0"/>
        <w:jc w:val="both"/>
      </w:pPr>
      <w:r>
        <w:rPr>
          <w:rFonts w:ascii="Times New Roman"/>
          <w:b w:val="false"/>
          <w:i w:val="false"/>
          <w:color w:val="000000"/>
          <w:sz w:val="28"/>
        </w:rPr>
        <w:t>
      2. Мемлекеттiк қызметті көрсету нысаны: қағаз түрінде.</w:t>
      </w:r>
    </w:p>
    <w:bookmarkEnd w:id="176"/>
    <w:bookmarkStart w:name="z213" w:id="177"/>
    <w:p>
      <w:pPr>
        <w:spacing w:after="0"/>
        <w:ind w:left="0"/>
        <w:jc w:val="both"/>
      </w:pPr>
      <w:r>
        <w:rPr>
          <w:rFonts w:ascii="Times New Roman"/>
          <w:b w:val="false"/>
          <w:i w:val="false"/>
          <w:color w:val="000000"/>
          <w:sz w:val="28"/>
        </w:rPr>
        <w:t>
      3. Мемлекеттiк қызметті көрсету нәтижесі мүгедектерге кресло-арба беру мерзімдерін көрсетумен құжаттарды ресімдеу туралы хабарлама (бұдан әрі – хабарлама) болып табылады.</w:t>
      </w:r>
    </w:p>
    <w:bookmarkEnd w:id="17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14" w:id="17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8"/>
    <w:bookmarkStart w:name="z215" w:id="17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кресло-арбалар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179"/>
    <w:bookmarkStart w:name="z216" w:id="18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80"/>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немесе хабарламаны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көрсетудің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мемлекеттік қызметті көрсетудің нәтижесін көрсетілетін қызметті алушыға береді – 30 (отыз) минут.</w:t>
      </w:r>
    </w:p>
    <w:bookmarkStart w:name="z217" w:id="181"/>
    <w:p>
      <w:pPr>
        <w:spacing w:after="0"/>
        <w:ind w:left="0"/>
        <w:jc w:val="both"/>
      </w:pPr>
      <w:r>
        <w:rPr>
          <w:rFonts w:ascii="Times New Roman"/>
          <w:b w:val="false"/>
          <w:i w:val="false"/>
          <w:color w:val="000000"/>
          <w:sz w:val="28"/>
        </w:rPr>
        <w:t>
      6. Рәсімнің (іс-қимылдың) нәтижесі мүгедектерге кресло-арба беру мерзімдерін көрсете отырып, құжаттарды ресімдеу туралы хабарламаны беру болып табылады.</w:t>
      </w:r>
    </w:p>
    <w:bookmarkEnd w:id="181"/>
    <w:bookmarkStart w:name="z218" w:id="18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2"/>
    <w:bookmarkStart w:name="z219" w:id="183"/>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83"/>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20" w:id="184"/>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4"/>
    <w:bookmarkStart w:name="z221" w:id="185"/>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185"/>
    <w:bookmarkStart w:name="z222" w:id="186"/>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24" w:id="187"/>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26" w:id="188"/>
    <w:p>
      <w:pPr>
        <w:spacing w:after="0"/>
        <w:ind w:left="0"/>
        <w:jc w:val="left"/>
      </w:pPr>
      <w:r>
        <w:rPr>
          <w:rFonts w:ascii="Times New Roman"/>
          <w:b/>
          <w:i w:val="false"/>
          <w:color w:val="000000"/>
        </w:rPr>
        <w:t xml:space="preserve"> "Мүгедектерге кресло-арбалар беру" мемлекеттік</w:t>
      </w:r>
      <w:r>
        <w:br/>
      </w:r>
      <w:r>
        <w:rPr>
          <w:rFonts w:ascii="Times New Roman"/>
          <w:b/>
          <w:i w:val="false"/>
          <w:color w:val="000000"/>
        </w:rPr>
        <w:t xml:space="preserve">қызмет көрсетудің бизнес-процестерінің анықтамалығы </w:t>
      </w:r>
    </w:p>
    <w:bookmarkEnd w:id="188"/>
    <w:p>
      <w:pPr>
        <w:spacing w:after="0"/>
        <w:ind w:left="0"/>
        <w:jc w:val="both"/>
      </w:pPr>
      <w:r>
        <w:drawing>
          <wp:inline distT="0" distB="0" distL="0" distR="0">
            <wp:extent cx="6972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72300" cy="786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929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692900" cy="224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28" w:id="189"/>
    <w:p>
      <w:pPr>
        <w:spacing w:after="0"/>
        <w:ind w:left="0"/>
        <w:jc w:val="left"/>
      </w:pPr>
      <w:r>
        <w:rPr>
          <w:rFonts w:ascii="Times New Roman"/>
          <w:b/>
          <w:i w:val="false"/>
          <w:color w:val="000000"/>
        </w:rPr>
        <w:t xml:space="preserve"> "Мүгедектерді санаторий-курорттық емдеумен қамтамасыз</w:t>
      </w:r>
      <w:r>
        <w:br/>
      </w:r>
      <w:r>
        <w:rPr>
          <w:rFonts w:ascii="Times New Roman"/>
          <w:b/>
          <w:i w:val="false"/>
          <w:color w:val="000000"/>
        </w:rPr>
        <w:t>ету" мемлекеттік көрсетілетін қызмет регламенті</w:t>
      </w:r>
    </w:p>
    <w:bookmarkEnd w:id="189"/>
    <w:bookmarkStart w:name="z229" w:id="190"/>
    <w:p>
      <w:pPr>
        <w:spacing w:after="0"/>
        <w:ind w:left="0"/>
        <w:jc w:val="left"/>
      </w:pPr>
      <w:r>
        <w:rPr>
          <w:rFonts w:ascii="Times New Roman"/>
          <w:b/>
          <w:i w:val="false"/>
          <w:color w:val="000000"/>
        </w:rPr>
        <w:t xml:space="preserve"> 1. Жалпы ережелер</w:t>
      </w:r>
    </w:p>
    <w:bookmarkEnd w:id="190"/>
    <w:bookmarkStart w:name="z230" w:id="191"/>
    <w:p>
      <w:pPr>
        <w:spacing w:after="0"/>
        <w:ind w:left="0"/>
        <w:jc w:val="both"/>
      </w:pPr>
      <w:r>
        <w:rPr>
          <w:rFonts w:ascii="Times New Roman"/>
          <w:b w:val="false"/>
          <w:i w:val="false"/>
          <w:color w:val="000000"/>
          <w:sz w:val="28"/>
        </w:rPr>
        <w:t xml:space="preserve">
      1. "Мүгедектерді санаторий-курорттық емдеумен қамтамасыз ету"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9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231" w:id="192"/>
    <w:p>
      <w:pPr>
        <w:spacing w:after="0"/>
        <w:ind w:left="0"/>
        <w:jc w:val="both"/>
      </w:pPr>
      <w:r>
        <w:rPr>
          <w:rFonts w:ascii="Times New Roman"/>
          <w:b w:val="false"/>
          <w:i w:val="false"/>
          <w:color w:val="000000"/>
          <w:sz w:val="28"/>
        </w:rPr>
        <w:t>
      2. Мемлекеттiк қызметті көрсету нысаны: қағаз түрінде.</w:t>
      </w:r>
    </w:p>
    <w:bookmarkEnd w:id="192"/>
    <w:bookmarkStart w:name="z232" w:id="193"/>
    <w:p>
      <w:pPr>
        <w:spacing w:after="0"/>
        <w:ind w:left="0"/>
        <w:jc w:val="both"/>
      </w:pPr>
      <w:r>
        <w:rPr>
          <w:rFonts w:ascii="Times New Roman"/>
          <w:b w:val="false"/>
          <w:i w:val="false"/>
          <w:color w:val="000000"/>
          <w:sz w:val="28"/>
        </w:rPr>
        <w:t>
      3. Мемлекеттік қызметті көрсету нәтижесі: мүгедектерді санаторий-курорттық емдеумен қамтамасыз ету үшін қызмет ұсыну мерзімдерін көрсете отырып, құжаттарды ресімдеу туралы хабарлама (бұдан әрі – хабарлама).</w:t>
      </w:r>
    </w:p>
    <w:bookmarkEnd w:id="19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33" w:id="19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94"/>
    <w:bookmarkStart w:name="z234" w:id="195"/>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санаторий-курорттық емдеумен қамтамасыз ету"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195"/>
    <w:bookmarkStart w:name="z235" w:id="19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96"/>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немесе хабарламаны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көрсетудің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мемлекеттік қызметті көрсетудің нәтижесін көрсетілетін қызметті алушыға береді – 30 (отыз) минут.</w:t>
      </w:r>
    </w:p>
    <w:bookmarkStart w:name="z236" w:id="197"/>
    <w:p>
      <w:pPr>
        <w:spacing w:after="0"/>
        <w:ind w:left="0"/>
        <w:jc w:val="both"/>
      </w:pPr>
      <w:r>
        <w:rPr>
          <w:rFonts w:ascii="Times New Roman"/>
          <w:b w:val="false"/>
          <w:i w:val="false"/>
          <w:color w:val="000000"/>
          <w:sz w:val="28"/>
        </w:rPr>
        <w:t>
      6. Рәсімнің (іс-қимылдың) нәтижесі мүгедектерге санаторий-курорттық емдеу мерзімдерін көрсете отырып, құжаттарды ресімдеу туралы хабарламаны беру болып табылады.</w:t>
      </w:r>
    </w:p>
    <w:bookmarkEnd w:id="197"/>
    <w:bookmarkStart w:name="z237" w:id="19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98"/>
    <w:bookmarkStart w:name="z238" w:id="199"/>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99"/>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39" w:id="200"/>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0"/>
    <w:bookmarkStart w:name="z240" w:id="201"/>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201"/>
    <w:bookmarkStart w:name="z241" w:id="202"/>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3" w:id="203"/>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45" w:id="204"/>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қамтамасыз ету" мемлекеттік қызмет</w:t>
      </w:r>
      <w:r>
        <w:br/>
      </w:r>
      <w:r>
        <w:rPr>
          <w:rFonts w:ascii="Times New Roman"/>
          <w:b/>
          <w:i w:val="false"/>
          <w:color w:val="000000"/>
        </w:rPr>
        <w:t xml:space="preserve">көрсетудің бизнес-процестерінің анықтамалығы </w:t>
      </w:r>
    </w:p>
    <w:bookmarkEnd w:id="204"/>
    <w:p>
      <w:pPr>
        <w:spacing w:after="0"/>
        <w:ind w:left="0"/>
        <w:jc w:val="both"/>
      </w:pPr>
      <w:r>
        <w:drawing>
          <wp:inline distT="0" distB="0" distL="0" distR="0">
            <wp:extent cx="7683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83500" cy="7480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54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54900" cy="288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47" w:id="205"/>
    <w:p>
      <w:pPr>
        <w:spacing w:after="0"/>
        <w:ind w:left="0"/>
        <w:jc w:val="left"/>
      </w:pPr>
      <w:r>
        <w:rPr>
          <w:rFonts w:ascii="Times New Roman"/>
          <w:b/>
          <w:i w:val="false"/>
          <w:color w:val="000000"/>
        </w:rPr>
        <w:t xml:space="preserve"> "Үйде күтім көрсету жағдайында арнаулы әлеуметтік қызмет</w:t>
      </w:r>
      <w:r>
        <w:br/>
      </w:r>
      <w:r>
        <w:rPr>
          <w:rFonts w:ascii="Times New Roman"/>
          <w:b/>
          <w:i w:val="false"/>
          <w:color w:val="000000"/>
        </w:rPr>
        <w:t>көрсетуге құжаттар ресімдеу" мемлекеттік көрсетілетін қызмет регламенті</w:t>
      </w:r>
    </w:p>
    <w:bookmarkEnd w:id="205"/>
    <w:bookmarkStart w:name="z248" w:id="206"/>
    <w:p>
      <w:pPr>
        <w:spacing w:after="0"/>
        <w:ind w:left="0"/>
        <w:jc w:val="left"/>
      </w:pPr>
      <w:r>
        <w:rPr>
          <w:rFonts w:ascii="Times New Roman"/>
          <w:b/>
          <w:i w:val="false"/>
          <w:color w:val="000000"/>
        </w:rPr>
        <w:t xml:space="preserve"> 1. Жалпы ережелер</w:t>
      </w:r>
    </w:p>
    <w:bookmarkEnd w:id="206"/>
    <w:bookmarkStart w:name="z249" w:id="207"/>
    <w:p>
      <w:pPr>
        <w:spacing w:after="0"/>
        <w:ind w:left="0"/>
        <w:jc w:val="both"/>
      </w:pPr>
      <w:r>
        <w:rPr>
          <w:rFonts w:ascii="Times New Roman"/>
          <w:b w:val="false"/>
          <w:i w:val="false"/>
          <w:color w:val="000000"/>
          <w:sz w:val="28"/>
        </w:rPr>
        <w:t xml:space="preserve">
      1. "Үйде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0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250" w:id="208"/>
    <w:p>
      <w:pPr>
        <w:spacing w:after="0"/>
        <w:ind w:left="0"/>
        <w:jc w:val="both"/>
      </w:pPr>
      <w:r>
        <w:rPr>
          <w:rFonts w:ascii="Times New Roman"/>
          <w:b w:val="false"/>
          <w:i w:val="false"/>
          <w:color w:val="000000"/>
          <w:sz w:val="28"/>
        </w:rPr>
        <w:t>
      2. Мемлекеттiк қызмет көрсету нысаны: қағаз түрінде.</w:t>
      </w:r>
    </w:p>
    <w:bookmarkEnd w:id="208"/>
    <w:bookmarkStart w:name="z251" w:id="209"/>
    <w:p>
      <w:pPr>
        <w:spacing w:after="0"/>
        <w:ind w:left="0"/>
        <w:jc w:val="both"/>
      </w:pPr>
      <w:r>
        <w:rPr>
          <w:rFonts w:ascii="Times New Roman"/>
          <w:b w:val="false"/>
          <w:i w:val="false"/>
          <w:color w:val="000000"/>
          <w:sz w:val="28"/>
        </w:rPr>
        <w:t xml:space="preserve">
      3. Мемлекеттiк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болып табылады.</w:t>
      </w:r>
    </w:p>
    <w:bookmarkEnd w:id="20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52" w:id="21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10"/>
    <w:bookmarkStart w:name="z253" w:id="2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(не оның заңды өкімінің немесе медициналық ұйымның қолдаухатымен) өтініші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211"/>
    <w:bookmarkStart w:name="z254" w:id="212"/>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212"/>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10-тармағымен көзделген негіздер бойынша мемлекеттік қызметті көрсетуден бас тарту туралы дәлелді жауапты немесе хабарламаны дайындайды – 11 (он бір)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көрсетудің нәтижесіне қол қояды – 1 (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көрсетудің нәтижесін көрсетілетін қызметті алушыға береді - 30 (отыз) минут.</w:t>
      </w:r>
    </w:p>
    <w:bookmarkStart w:name="z255" w:id="213"/>
    <w:p>
      <w:pPr>
        <w:spacing w:after="0"/>
        <w:ind w:left="0"/>
        <w:jc w:val="both"/>
      </w:pPr>
      <w:r>
        <w:rPr>
          <w:rFonts w:ascii="Times New Roman"/>
          <w:b w:val="false"/>
          <w:i w:val="false"/>
          <w:color w:val="000000"/>
          <w:sz w:val="28"/>
        </w:rPr>
        <w:t xml:space="preserve">
      6. Рәсімнің (іс-қимылдың) нәтижесі үйде күтім көрсету жағдайында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болып табылады.</w:t>
      </w:r>
    </w:p>
    <w:bookmarkEnd w:id="213"/>
    <w:bookmarkStart w:name="z256" w:id="21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14"/>
    <w:bookmarkStart w:name="z257" w:id="215"/>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15"/>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58" w:id="216"/>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6"/>
    <w:bookmarkStart w:name="z259" w:id="21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217"/>
    <w:bookmarkStart w:name="z260" w:id="218"/>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2" w:id="219"/>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4" w:id="220"/>
    <w:p>
      <w:pPr>
        <w:spacing w:after="0"/>
        <w:ind w:left="0"/>
        <w:jc w:val="left"/>
      </w:pPr>
      <w:r>
        <w:rPr>
          <w:rFonts w:ascii="Times New Roman"/>
          <w:b/>
          <w:i w:val="false"/>
          <w:color w:val="000000"/>
        </w:rPr>
        <w:t xml:space="preserve"> "Үйде күтім көрсету жағдайында арнаулы әлеуметтік</w:t>
      </w:r>
      <w:r>
        <w:br/>
      </w:r>
      <w:r>
        <w:rPr>
          <w:rFonts w:ascii="Times New Roman"/>
          <w:b/>
          <w:i w:val="false"/>
          <w:color w:val="000000"/>
        </w:rPr>
        <w:t>қызмет көрсетуге құжаттар ресімдеу" мемлекеттік</w:t>
      </w:r>
      <w:r>
        <w:br/>
      </w:r>
      <w:r>
        <w:rPr>
          <w:rFonts w:ascii="Times New Roman"/>
          <w:b/>
          <w:i w:val="false"/>
          <w:color w:val="000000"/>
        </w:rPr>
        <w:t xml:space="preserve">қызмет көрсетудің бизнес-процестерінің анықтамалығы </w:t>
      </w:r>
    </w:p>
    <w:bookmarkEnd w:id="220"/>
    <w:p>
      <w:pPr>
        <w:spacing w:after="0"/>
        <w:ind w:left="0"/>
        <w:jc w:val="both"/>
      </w:pPr>
      <w:r>
        <w:drawing>
          <wp:inline distT="0" distB="0" distL="0" distR="0">
            <wp:extent cx="76581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58100" cy="778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93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930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66" w:id="221"/>
    <w:p>
      <w:pPr>
        <w:spacing w:after="0"/>
        <w:ind w:left="0"/>
        <w:jc w:val="left"/>
      </w:pPr>
      <w:r>
        <w:rPr>
          <w:rFonts w:ascii="Times New Roman"/>
          <w:b/>
          <w:i w:val="false"/>
          <w:color w:val="000000"/>
        </w:rPr>
        <w:t xml:space="preserve"> "Медициналық-әлеуметтік мекемелерде (ұйымдарда) арнаулы</w:t>
      </w:r>
      <w:r>
        <w:br/>
      </w:r>
      <w:r>
        <w:rPr>
          <w:rFonts w:ascii="Times New Roman"/>
          <w:b/>
          <w:i w:val="false"/>
          <w:color w:val="000000"/>
        </w:rPr>
        <w:t>әлеуметтік қызмет көрсетуге құжаттар ресімдеу"</w:t>
      </w:r>
      <w:r>
        <w:br/>
      </w:r>
      <w:r>
        <w:rPr>
          <w:rFonts w:ascii="Times New Roman"/>
          <w:b/>
          <w:i w:val="false"/>
          <w:color w:val="000000"/>
        </w:rPr>
        <w:t>мемлекеттік көрсетілетін қызмет регламенті</w:t>
      </w:r>
    </w:p>
    <w:bookmarkEnd w:id="221"/>
    <w:bookmarkStart w:name="z267" w:id="222"/>
    <w:p>
      <w:pPr>
        <w:spacing w:after="0"/>
        <w:ind w:left="0"/>
        <w:jc w:val="left"/>
      </w:pPr>
      <w:r>
        <w:rPr>
          <w:rFonts w:ascii="Times New Roman"/>
          <w:b/>
          <w:i w:val="false"/>
          <w:color w:val="000000"/>
        </w:rPr>
        <w:t xml:space="preserve"> 1. Жалпы ережелер</w:t>
      </w:r>
    </w:p>
    <w:bookmarkEnd w:id="222"/>
    <w:bookmarkStart w:name="z268" w:id="223"/>
    <w:p>
      <w:pPr>
        <w:spacing w:after="0"/>
        <w:ind w:left="0"/>
        <w:jc w:val="both"/>
      </w:pPr>
      <w:r>
        <w:rPr>
          <w:rFonts w:ascii="Times New Roman"/>
          <w:b w:val="false"/>
          <w:i w:val="false"/>
          <w:color w:val="000000"/>
          <w:sz w:val="28"/>
        </w:rPr>
        <w:t xml:space="preserve">
      1. "Медициналық-әлеуметтік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2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269" w:id="224"/>
    <w:p>
      <w:pPr>
        <w:spacing w:after="0"/>
        <w:ind w:left="0"/>
        <w:jc w:val="both"/>
      </w:pPr>
      <w:r>
        <w:rPr>
          <w:rFonts w:ascii="Times New Roman"/>
          <w:b w:val="false"/>
          <w:i w:val="false"/>
          <w:color w:val="000000"/>
          <w:sz w:val="28"/>
        </w:rPr>
        <w:t>
      2. Мемлекеттiк қызметті көрсету нысаны: қағаз түрінде.</w:t>
      </w:r>
    </w:p>
    <w:bookmarkEnd w:id="224"/>
    <w:bookmarkStart w:name="z270" w:id="225"/>
    <w:p>
      <w:pPr>
        <w:spacing w:after="0"/>
        <w:ind w:left="0"/>
        <w:jc w:val="both"/>
      </w:pPr>
      <w:r>
        <w:rPr>
          <w:rFonts w:ascii="Times New Roman"/>
          <w:b w:val="false"/>
          <w:i w:val="false"/>
          <w:color w:val="000000"/>
          <w:sz w:val="28"/>
        </w:rPr>
        <w:t xml:space="preserve">
      3. Мемлекеттiк қызметті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болып табылады.</w:t>
      </w:r>
    </w:p>
    <w:bookmarkEnd w:id="22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71" w:id="22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26"/>
    <w:bookmarkStart w:name="z272" w:id="22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-қосымшаларына сәйкес нысан бойынша көрсетілетін қызметті алушының (не оның заңды өкімінің немесе медициналық ұйымның қолдаухатымен) өтініші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227"/>
    <w:bookmarkStart w:name="z273" w:id="228"/>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228"/>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көрсетiлетiн қызметтi алушы барлық құжаттарды ұсынған кезде, көрсетілетін қызметті беруші өтінішті кіріс құжаттар журналында тіркейді,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жауапты дайындайды – 14 (он төрт)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 нәтижесіне қол қояды – 1 (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 нәтижесін береді – 30 (отыз) минут.</w:t>
      </w:r>
    </w:p>
    <w:bookmarkStart w:name="z274" w:id="229"/>
    <w:p>
      <w:pPr>
        <w:spacing w:after="0"/>
        <w:ind w:left="0"/>
        <w:jc w:val="both"/>
      </w:pPr>
      <w:r>
        <w:rPr>
          <w:rFonts w:ascii="Times New Roman"/>
          <w:b w:val="false"/>
          <w:i w:val="false"/>
          <w:color w:val="000000"/>
          <w:sz w:val="28"/>
        </w:rPr>
        <w:t>
      6. Рәсімнің (іс-қимылдың)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жауап болып табылады.</w:t>
      </w:r>
    </w:p>
    <w:bookmarkEnd w:id="229"/>
    <w:bookmarkStart w:name="z275" w:id="23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0"/>
    <w:bookmarkStart w:name="z276" w:id="231"/>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31"/>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77" w:id="232"/>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2"/>
    <w:bookmarkStart w:name="z278" w:id="233"/>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 xml:space="preserve">жүйелерді пайдалану тәртібін сипаттау </w:t>
      </w:r>
    </w:p>
    <w:bookmarkEnd w:id="233"/>
    <w:bookmarkStart w:name="z279" w:id="234"/>
    <w:p>
      <w:pPr>
        <w:spacing w:after="0"/>
        <w:ind w:left="0"/>
        <w:jc w:val="both"/>
      </w:pPr>
      <w:r>
        <w:rPr>
          <w:rFonts w:ascii="Times New Roman"/>
          <w:b w:val="false"/>
          <w:i w:val="false"/>
          <w:color w:val="000000"/>
          <w:sz w:val="28"/>
        </w:rPr>
        <w:t>
      9. Мемлекеттік қызметті көрсету процесінде "Азаматтарға арналған үкімет" мемлекеттік корпорациясымен және (немесе) өзге де көрсетілетін қызметті берушңлермен өзара іс-қимыл жасау, сондай-ақ ақпараттық жүйелерді пайдалану қарастырылмаған.</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1" w:id="235"/>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3" w:id="236"/>
    <w:p>
      <w:pPr>
        <w:spacing w:after="0"/>
        <w:ind w:left="0"/>
        <w:jc w:val="left"/>
      </w:pPr>
      <w:r>
        <w:rPr>
          <w:rFonts w:ascii="Times New Roman"/>
          <w:b/>
          <w:i w:val="false"/>
          <w:color w:val="000000"/>
        </w:rPr>
        <w:t xml:space="preserve"> "Медициналық-әлеуметтік мекемелерде (ұйымдарда) арнаулы</w:t>
      </w:r>
      <w:r>
        <w:br/>
      </w:r>
      <w:r>
        <w:rPr>
          <w:rFonts w:ascii="Times New Roman"/>
          <w:b/>
          <w:i w:val="false"/>
          <w:color w:val="000000"/>
        </w:rPr>
        <w:t>әлеуметтік қызмет көрсетуге құжаттар ресімдеу"</w:t>
      </w:r>
      <w:r>
        <w:br/>
      </w:r>
      <w:r>
        <w:rPr>
          <w:rFonts w:ascii="Times New Roman"/>
          <w:b/>
          <w:i w:val="false"/>
          <w:color w:val="000000"/>
        </w:rPr>
        <w:t xml:space="preserve">мемлекеттік қызмет көрсетудің бизнес-процесінің анықтамалығы </w:t>
      </w:r>
    </w:p>
    <w:bookmarkEnd w:id="236"/>
    <w:p>
      <w:pPr>
        <w:spacing w:after="0"/>
        <w:ind w:left="0"/>
        <w:jc w:val="both"/>
      </w:pPr>
      <w:r>
        <w:drawing>
          <wp:inline distT="0" distB="0" distL="0" distR="0">
            <wp:extent cx="75819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81900" cy="800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29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29500" cy="288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85" w:id="237"/>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көрсетілетін қызмет регламенті</w:t>
      </w:r>
    </w:p>
    <w:bookmarkEnd w:id="237"/>
    <w:bookmarkStart w:name="z286" w:id="238"/>
    <w:p>
      <w:pPr>
        <w:spacing w:after="0"/>
        <w:ind w:left="0"/>
        <w:jc w:val="left"/>
      </w:pPr>
      <w:r>
        <w:rPr>
          <w:rFonts w:ascii="Times New Roman"/>
          <w:b/>
          <w:i w:val="false"/>
          <w:color w:val="000000"/>
        </w:rPr>
        <w:t xml:space="preserve"> 1. Жалпы ережелер</w:t>
      </w:r>
    </w:p>
    <w:bookmarkEnd w:id="238"/>
    <w:bookmarkStart w:name="z287" w:id="239"/>
    <w:p>
      <w:pPr>
        <w:spacing w:after="0"/>
        <w:ind w:left="0"/>
        <w:jc w:val="both"/>
      </w:pPr>
      <w:r>
        <w:rPr>
          <w:rFonts w:ascii="Times New Roman"/>
          <w:b w:val="false"/>
          <w:i w:val="false"/>
          <w:color w:val="000000"/>
          <w:sz w:val="28"/>
        </w:rPr>
        <w:t xml:space="preserve">
      1. "Жұмыссыз азаматтарға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3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288" w:id="240"/>
    <w:p>
      <w:pPr>
        <w:spacing w:after="0"/>
        <w:ind w:left="0"/>
        <w:jc w:val="both"/>
      </w:pPr>
      <w:r>
        <w:rPr>
          <w:rFonts w:ascii="Times New Roman"/>
          <w:b w:val="false"/>
          <w:i w:val="false"/>
          <w:color w:val="000000"/>
          <w:sz w:val="28"/>
        </w:rPr>
        <w:t>
      2. Көрсетілетін мемлекеттік қызмет нысаны: электрондық (толық автоматтандырылған) және (немесе) қағаз түрінде.</w:t>
      </w:r>
    </w:p>
    <w:bookmarkEnd w:id="240"/>
    <w:bookmarkStart w:name="z289" w:id="241"/>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азаматтарға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жұмыссыз ретінде тіркеу туралы анықтама болып табылады (бұдан әрі – анықтама).</w:t>
      </w:r>
    </w:p>
    <w:bookmarkEnd w:id="241"/>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290" w:id="24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42"/>
    <w:bookmarkStart w:name="z291" w:id="24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 мемлекеттік қызметті көрсету жөніндегі рәсімді (іс-қимылды) бастау үшін негіздеме болып табылады.</w:t>
      </w:r>
    </w:p>
    <w:bookmarkEnd w:id="243"/>
    <w:bookmarkStart w:name="z292" w:id="24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244"/>
    <w:p>
      <w:pPr>
        <w:spacing w:after="0"/>
        <w:ind w:left="0"/>
        <w:jc w:val="both"/>
      </w:pPr>
      <w:r>
        <w:rPr>
          <w:rFonts w:ascii="Times New Roman"/>
          <w:b w:val="false"/>
          <w:i w:val="false"/>
          <w:color w:val="000000"/>
          <w:sz w:val="28"/>
        </w:rPr>
        <w:t>
      көрсетiлетiн қызметтi берушінің маманы көрсетілетін қызметті алушы ұсынған құжаттарды тексереді, кіріс құжаттар журналында тіркейді, анықтаманы дайындайды – 5 (бес) минут;</w:t>
      </w:r>
    </w:p>
    <w:p>
      <w:pPr>
        <w:spacing w:after="0"/>
        <w:ind w:left="0"/>
        <w:jc w:val="both"/>
      </w:pPr>
      <w:r>
        <w:rPr>
          <w:rFonts w:ascii="Times New Roman"/>
          <w:b w:val="false"/>
          <w:i w:val="false"/>
          <w:color w:val="000000"/>
          <w:sz w:val="28"/>
        </w:rPr>
        <w:t>
      көрсетілетін қызметті берушінің басшысы анықтамаға қол қояды – 3 (үш) минут;</w:t>
      </w:r>
    </w:p>
    <w:p>
      <w:pPr>
        <w:spacing w:after="0"/>
        <w:ind w:left="0"/>
        <w:jc w:val="both"/>
      </w:pPr>
      <w:r>
        <w:rPr>
          <w:rFonts w:ascii="Times New Roman"/>
          <w:b w:val="false"/>
          <w:i w:val="false"/>
          <w:color w:val="000000"/>
          <w:sz w:val="28"/>
        </w:rPr>
        <w:t>
      көрсетілетін қызметті берушінің маманы анықтама беруді жүзеге асырады – 2 (екі) минут.</w:t>
      </w:r>
    </w:p>
    <w:bookmarkStart w:name="z293" w:id="245"/>
    <w:p>
      <w:pPr>
        <w:spacing w:after="0"/>
        <w:ind w:left="0"/>
        <w:jc w:val="both"/>
      </w:pPr>
      <w:r>
        <w:rPr>
          <w:rFonts w:ascii="Times New Roman"/>
          <w:b w:val="false"/>
          <w:i w:val="false"/>
          <w:color w:val="000000"/>
          <w:sz w:val="28"/>
        </w:rPr>
        <w:t>
      6. Рәсімнің (іс-қимылдың) нәтижесі анықтаманы беру болып табылады.</w:t>
      </w:r>
    </w:p>
    <w:bookmarkEnd w:id="245"/>
    <w:bookmarkStart w:name="z294" w:id="24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46"/>
    <w:bookmarkStart w:name="z295" w:id="247"/>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47"/>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96" w:id="248"/>
    <w:p>
      <w:pPr>
        <w:spacing w:after="0"/>
        <w:ind w:left="0"/>
        <w:jc w:val="both"/>
      </w:pPr>
      <w:r>
        <w:rPr>
          <w:rFonts w:ascii="Times New Roman"/>
          <w:b w:val="false"/>
          <w:i w:val="false"/>
          <w:color w:val="000000"/>
          <w:sz w:val="28"/>
        </w:rPr>
        <w:t xml:space="preserve">
      8. Әрбір рәсімді (іс-қимылды)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8"/>
    <w:bookmarkStart w:name="z297" w:id="249"/>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249"/>
    <w:bookmarkStart w:name="z298" w:id="250"/>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250"/>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Мемлекеттік корпорацияға тапсырған сәттен бастап – 15 (он бес) минут.</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көрсетiлетiн қызметтi алушы құжаттар топтамасын толық ұсынбағанда және (немесе) мерзімі өткен құжаттарды тапсырған кезде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өнделу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органның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анықтама беру болып табылады.</w:t>
      </w:r>
    </w:p>
    <w:bookmarkStart w:name="z299" w:id="251"/>
    <w:p>
      <w:pPr>
        <w:spacing w:after="0"/>
        <w:ind w:left="0"/>
        <w:jc w:val="both"/>
      </w:pPr>
      <w:r>
        <w:rPr>
          <w:rFonts w:ascii="Times New Roman"/>
          <w:b w:val="false"/>
          <w:i w:val="false"/>
          <w:color w:val="000000"/>
          <w:sz w:val="28"/>
        </w:rPr>
        <w:t xml:space="preserve">
      10.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 және ақпараттарды ұсына отырып, портал арқылы жүгінеді.</w:t>
      </w:r>
    </w:p>
    <w:bookmarkEnd w:id="251"/>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жүгінген сәттен бастап – 15 (он бес) минут.</w:t>
      </w:r>
    </w:p>
    <w:p>
      <w:pPr>
        <w:spacing w:after="0"/>
        <w:ind w:left="0"/>
        <w:jc w:val="both"/>
      </w:pP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 және рәсімнің реттілігін сипаттау:</w:t>
      </w:r>
    </w:p>
    <w:p>
      <w:pPr>
        <w:spacing w:after="0"/>
        <w:ind w:left="0"/>
        <w:jc w:val="both"/>
      </w:pPr>
      <w:r>
        <w:rPr>
          <w:rFonts w:ascii="Times New Roman"/>
          <w:b w:val="false"/>
          <w:i w:val="false"/>
          <w:color w:val="000000"/>
          <w:sz w:val="28"/>
        </w:rPr>
        <w:t>
      1-процесс – мемлекеттік көрсетілетін қызметті алушының мемлекеттік қызметті алу үшін ЖСН мен парольді (автоматтандыру үдерісі)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сұрау салу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ЭҮШ/ЭҮӨШ арқылы ЖАО АЖ-ға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(жұмыссыз ретінде тіркеу туралы анықтаманы) қалыптастыруы. Электрондық құжат маманның ЭЦҚ-сын пайдалана отыра, қалыптастырылады және көрсетілетін қызметті алушының "жеке кабинетіне" портал арқылы жібереді.</w:t>
      </w:r>
    </w:p>
    <w:p>
      <w:pPr>
        <w:spacing w:after="0"/>
        <w:ind w:left="0"/>
        <w:jc w:val="both"/>
      </w:pPr>
      <w:r>
        <w:rPr>
          <w:rFonts w:ascii="Times New Roman"/>
          <w:b w:val="false"/>
          <w:i w:val="false"/>
          <w:color w:val="000000"/>
          <w:sz w:val="28"/>
        </w:rPr>
        <w:t xml:space="preserve">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300" w:id="252"/>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2" w:id="253"/>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4" w:id="254"/>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4050"/>
        <w:gridCol w:w="2665"/>
        <w:gridCol w:w="2293"/>
        <w:gridCol w:w="22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 және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беруді жүзеге асыру</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дайындау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анықтама беру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минут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минут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минут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6" w:id="255"/>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 xml:space="preserve">кезіндегі функционалдық өзара іс-қимыл диаграммасы </w:t>
      </w:r>
    </w:p>
    <w:bookmarkEnd w:id="255"/>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759200"/>
                    </a:xfrm>
                    <a:prstGeom prst="rect">
                      <a:avLst/>
                    </a:prstGeom>
                  </pic:spPr>
                </pic:pic>
              </a:graphicData>
            </a:graphic>
          </wp:inline>
        </w:drawing>
      </w:r>
    </w:p>
    <w:p>
      <w:pPr>
        <w:spacing w:after="0"/>
        <w:ind w:left="0"/>
        <w:jc w:val="left"/>
      </w:pPr>
      <w:r>
        <w:br/>
      </w:r>
    </w:p>
    <w:bookmarkStart w:name="z307" w:id="256"/>
    <w:p>
      <w:pPr>
        <w:spacing w:after="0"/>
        <w:ind w:left="0"/>
        <w:jc w:val="left"/>
      </w:pPr>
      <w:r>
        <w:rPr>
          <w:rFonts w:ascii="Times New Roman"/>
          <w:b/>
          <w:i w:val="false"/>
          <w:color w:val="000000"/>
        </w:rPr>
        <w:t xml:space="preserve"> Шартты белгілер: </w:t>
      </w:r>
    </w:p>
    <w:bookmarkEnd w:id="256"/>
    <w:p>
      <w:pPr>
        <w:spacing w:after="0"/>
        <w:ind w:left="0"/>
        <w:jc w:val="both"/>
      </w:pPr>
      <w:r>
        <w:drawing>
          <wp:inline distT="0" distB="0" distL="0" distR="0">
            <wp:extent cx="5524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524500" cy="563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09" w:id="257"/>
    <w:p>
      <w:pPr>
        <w:spacing w:after="0"/>
        <w:ind w:left="0"/>
        <w:jc w:val="left"/>
      </w:pPr>
      <w:r>
        <w:rPr>
          <w:rFonts w:ascii="Times New Roman"/>
          <w:b/>
          <w:i w:val="false"/>
          <w:color w:val="000000"/>
        </w:rPr>
        <w:t xml:space="preserve"> "Жұмыссыз азаматтарға анықтама беру" мемлекеттік</w:t>
      </w:r>
      <w:r>
        <w:br/>
      </w:r>
      <w:r>
        <w:rPr>
          <w:rFonts w:ascii="Times New Roman"/>
          <w:b/>
          <w:i w:val="false"/>
          <w:color w:val="000000"/>
        </w:rPr>
        <w:t xml:space="preserve">қызмет көрсетудің бизнес-процестерінің анықтамалығы </w:t>
      </w:r>
    </w:p>
    <w:bookmarkEnd w:id="257"/>
    <w:p>
      <w:pPr>
        <w:spacing w:after="0"/>
        <w:ind w:left="0"/>
        <w:jc w:val="both"/>
      </w:pPr>
      <w:r>
        <w:drawing>
          <wp:inline distT="0" distB="0" distL="0" distR="0">
            <wp:extent cx="6858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58000" cy="8039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78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785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"25" сәуірдегі</w:t>
            </w:r>
            <w:r>
              <w:br/>
            </w:r>
            <w:r>
              <w:rPr>
                <w:rFonts w:ascii="Times New Roman"/>
                <w:b w:val="false"/>
                <w:i w:val="false"/>
                <w:color w:val="000000"/>
                <w:sz w:val="20"/>
              </w:rPr>
              <w:t>№ 106/2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311" w:id="258"/>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көрсетілетін қызмет регламенті</w:t>
      </w:r>
    </w:p>
    <w:bookmarkEnd w:id="258"/>
    <w:bookmarkStart w:name="z312" w:id="259"/>
    <w:p>
      <w:pPr>
        <w:spacing w:after="0"/>
        <w:ind w:left="0"/>
        <w:jc w:val="left"/>
      </w:pPr>
      <w:r>
        <w:rPr>
          <w:rFonts w:ascii="Times New Roman"/>
          <w:b/>
          <w:i w:val="false"/>
          <w:color w:val="000000"/>
        </w:rPr>
        <w:t xml:space="preserve"> 1. Жалпы ережелер</w:t>
      </w:r>
    </w:p>
    <w:bookmarkEnd w:id="259"/>
    <w:bookmarkStart w:name="z313" w:id="260"/>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6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кент, ауыл, ауылдық округ әкімі (бұдан әрі – ауылдық округ әкімі) арқылы жүзеге асырылады.</w:t>
      </w:r>
    </w:p>
    <w:bookmarkStart w:name="z314" w:id="261"/>
    <w:p>
      <w:pPr>
        <w:spacing w:after="0"/>
        <w:ind w:left="0"/>
        <w:jc w:val="both"/>
      </w:pPr>
      <w:r>
        <w:rPr>
          <w:rFonts w:ascii="Times New Roman"/>
          <w:b w:val="false"/>
          <w:i w:val="false"/>
          <w:color w:val="000000"/>
          <w:sz w:val="28"/>
        </w:rPr>
        <w:t>
      2. Мемлекеттiк қызметті көрсету нысаны: қағаз түрінде.</w:t>
      </w:r>
    </w:p>
    <w:bookmarkEnd w:id="261"/>
    <w:bookmarkStart w:name="z315" w:id="262"/>
    <w:p>
      <w:pPr>
        <w:spacing w:after="0"/>
        <w:ind w:left="0"/>
        <w:jc w:val="both"/>
      </w:pPr>
      <w:r>
        <w:rPr>
          <w:rFonts w:ascii="Times New Roman"/>
          <w:b w:val="false"/>
          <w:i w:val="false"/>
          <w:color w:val="000000"/>
          <w:sz w:val="28"/>
        </w:rPr>
        <w:t>
      3.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 болып табылады (бұдан әрі – хабарлама).</w:t>
      </w:r>
    </w:p>
    <w:bookmarkEnd w:id="26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16" w:id="26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63"/>
    <w:bookmarkStart w:name="z317" w:id="264"/>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(немесе нотариалды куәландырылған сенімхат бойынша өкілі)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264"/>
    <w:bookmarkStart w:name="z318" w:id="26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265"/>
    <w:p>
      <w:pPr>
        <w:spacing w:after="0"/>
        <w:ind w:left="0"/>
        <w:jc w:val="both"/>
      </w:pPr>
      <w:r>
        <w:rPr>
          <w:rFonts w:ascii="Times New Roman"/>
          <w:b w:val="false"/>
          <w:i w:val="false"/>
          <w:color w:val="000000"/>
          <w:sz w:val="28"/>
        </w:rPr>
        <w:t xml:space="preserve">
      көрсетілетін қызметті берушінің маманы көрсетілетін қызметті алушы ұсынған қажетті құжаттарды қабылдайды, мемлекеттік қызметті тіркеу және алу күнін көрсетумен өтініштің үзбелі талонын береді – 30 (отыз) минут, кіріс құжаттар журналында тіркейді, хабарламаны немесе Стандарттың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дайындайды – 4 (төрт)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 нәтижесін көрсетілетін қызметі алушыға береді – 30 (отыз) минут.</w:t>
      </w:r>
    </w:p>
    <w:bookmarkStart w:name="z319" w:id="266"/>
    <w:p>
      <w:pPr>
        <w:spacing w:after="0"/>
        <w:ind w:left="0"/>
        <w:jc w:val="both"/>
      </w:pPr>
      <w:r>
        <w:rPr>
          <w:rFonts w:ascii="Times New Roman"/>
          <w:b w:val="false"/>
          <w:i w:val="false"/>
          <w:color w:val="000000"/>
          <w:sz w:val="28"/>
        </w:rPr>
        <w:t>
      6. Мемлекеттік қызмет көрсету нәтижесі он сегіз жасқа дейінгі балаларға мемлекеттік жәрдемақы тағайындау туралы немесе тағайындаудан бас тарту туралы хабарлама болып табылады.</w:t>
      </w:r>
    </w:p>
    <w:bookmarkEnd w:id="266"/>
    <w:bookmarkStart w:name="z320" w:id="26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67"/>
    <w:bookmarkStart w:name="z321" w:id="268"/>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68"/>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322" w:id="269"/>
    <w:p>
      <w:pPr>
        <w:spacing w:after="0"/>
        <w:ind w:left="0"/>
        <w:jc w:val="both"/>
      </w:pPr>
      <w:r>
        <w:rPr>
          <w:rFonts w:ascii="Times New Roman"/>
          <w:b w:val="false"/>
          <w:i w:val="false"/>
          <w:color w:val="000000"/>
          <w:sz w:val="28"/>
        </w:rPr>
        <w:t xml:space="preserve">
      8. Әрбір рәсімді (іс-қимылды) өту рәсімдері (іс-қимылдары)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269"/>
    <w:bookmarkStart w:name="z323" w:id="270"/>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70"/>
    <w:bookmarkStart w:name="z324" w:id="271"/>
    <w:p>
      <w:pPr>
        <w:spacing w:after="0"/>
        <w:ind w:left="0"/>
        <w:jc w:val="both"/>
      </w:pPr>
      <w:r>
        <w:rPr>
          <w:rFonts w:ascii="Times New Roman"/>
          <w:b w:val="false"/>
          <w:i w:val="false"/>
          <w:color w:val="000000"/>
          <w:sz w:val="28"/>
        </w:rPr>
        <w:t>
      9. Ауылдық округ әкіміне өтініш білдірген кезде:</w:t>
      </w:r>
    </w:p>
    <w:bookmarkEnd w:id="271"/>
    <w:p>
      <w:pPr>
        <w:spacing w:after="0"/>
        <w:ind w:left="0"/>
        <w:jc w:val="both"/>
      </w:pPr>
      <w:r>
        <w:rPr>
          <w:rFonts w:ascii="Times New Roman"/>
          <w:b w:val="false"/>
          <w:i w:val="false"/>
          <w:color w:val="000000"/>
          <w:sz w:val="28"/>
        </w:rPr>
        <w:t>
      ауылдық округ әкімдігінің маманы көрсетiлетiн қызметтi алушыдан барлық қажетті құжаттарды қабылдайды, мемлекеттік қызметті тіркеу және алу күнін көрсетумен өтініштің үзбелі талонын береді – 30 (отыз) минут, кіріс құжаттар журналында тіркейді және алынған құжаттарды көрсетілетін қызмет берушінің маманына береді – 7 (жеті) жұмыс күні;</w:t>
      </w:r>
    </w:p>
    <w:p>
      <w:pPr>
        <w:spacing w:after="0"/>
        <w:ind w:left="0"/>
        <w:jc w:val="both"/>
      </w:pPr>
      <w:r>
        <w:rPr>
          <w:rFonts w:ascii="Times New Roman"/>
          <w:b w:val="false"/>
          <w:i w:val="false"/>
          <w:color w:val="000000"/>
          <w:sz w:val="28"/>
        </w:rPr>
        <w:t xml:space="preserve">
      көрсетiлетiн қызметтi берушінің маманы ауылдық округ әкімдігінің маманы ұсынған құжаттарды қабылдайды, кіріс құжаттар журналында тіркейді, хабарламаны немесе Стандарттың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-тармақтарымен көзделген негіздер бойынша мемлекеттік қызметті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ауылдық округ әкімдігіне мемлекеттік қызметті көрсету нәтижесін жібереді – 7 (жеті) жұмыс күні;</w:t>
      </w:r>
    </w:p>
    <w:p>
      <w:pPr>
        <w:spacing w:after="0"/>
        <w:ind w:left="0"/>
        <w:jc w:val="both"/>
      </w:pPr>
      <w:r>
        <w:rPr>
          <w:rFonts w:ascii="Times New Roman"/>
          <w:b w:val="false"/>
          <w:i w:val="false"/>
          <w:color w:val="000000"/>
          <w:sz w:val="28"/>
        </w:rPr>
        <w:t>
      ауылдық округ әкімдігінің маманы мемлекеттік қызметті көрсету нәтижесін көрсетілетін қызметті алушыға береді – 30 (отыз) минут.</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p>
      <w:pPr>
        <w:spacing w:after="0"/>
        <w:ind w:left="0"/>
        <w:jc w:val="both"/>
      </w:pPr>
      <w:r>
        <w:rPr>
          <w:rFonts w:ascii="Times New Roman"/>
          <w:b w:val="false"/>
          <w:i w:val="false"/>
          <w:color w:val="000000"/>
          <w:sz w:val="28"/>
        </w:rPr>
        <w:t>
      Әкім арқылы мемлекеттік қызметті көрсету рәсімінің нәтижесі көрсетiлетiн қызметтi алушыға тағайындау туралы немесе он сегіз жасқа дейінгі балаларға мемлекеттік жәрдемақыны тағайындаудан бас тарту туралы хабарламаны беру болып табылады.</w:t>
      </w:r>
    </w:p>
    <w:bookmarkStart w:name="z325" w:id="272"/>
    <w:p>
      <w:pPr>
        <w:spacing w:after="0"/>
        <w:ind w:left="0"/>
        <w:jc w:val="both"/>
      </w:pPr>
      <w:r>
        <w:rPr>
          <w:rFonts w:ascii="Times New Roman"/>
          <w:b w:val="false"/>
          <w:i w:val="false"/>
          <w:color w:val="000000"/>
          <w:sz w:val="28"/>
        </w:rPr>
        <w:t xml:space="preserve">
      10.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272"/>
    <w:p>
      <w:pPr>
        <w:spacing w:after="0"/>
        <w:ind w:left="0"/>
        <w:jc w:val="both"/>
      </w:pPr>
      <w:r>
        <w:rPr>
          <w:rFonts w:ascii="Times New Roman"/>
          <w:b w:val="false"/>
          <w:i w:val="false"/>
          <w:color w:val="000000"/>
          <w:sz w:val="28"/>
        </w:rPr>
        <w:t>
      Мемлекеттiк қызметтi көрсету мерзiмi Мемлекеттік корпорацияға құжаттардың топтамасын тапсырған сәттен бастап – 7 (жеті) жұмыс күнi.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ұсынбағанда және (немесе) мерзімі өткен құжаттарды ұсынған жағдайда, Мемлекеттік корпорация қызметкері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тәртібінің сипаттамасы,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 көрсету рәсімінің нәтижесі Мемлекеттік корпорация арқылы тағайындау туралы хабарламаны немесе он сегіз жасқа дейінгі балаларға мемлекеттік жәрдемақы тағайындаудан бас тарту туралы дәлелді жауапты беру болып табылады.</w:t>
      </w:r>
    </w:p>
    <w:bookmarkStart w:name="z326" w:id="273"/>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273"/>
    <w:bookmarkStart w:name="z327" w:id="274"/>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өзге де қызмет берушілермен және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9" w:id="275"/>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31" w:id="276"/>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76"/>
    <w:p>
      <w:pPr>
        <w:spacing w:after="0"/>
        <w:ind w:left="0"/>
        <w:jc w:val="both"/>
      </w:pPr>
      <w:r>
        <w:rPr>
          <w:rFonts w:ascii="Times New Roman"/>
          <w:b w:val="false"/>
          <w:i w:val="false"/>
          <w:color w:val="000000"/>
          <w:sz w:val="28"/>
        </w:rPr>
        <w:t>
      1)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028"/>
        <w:gridCol w:w="2408"/>
        <w:gridCol w:w="2408"/>
        <w:gridCol w:w="1922"/>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(процесінің, рәсімнің, операцияның) атауы және оның сипаттамасы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қажетті құжаттарды қабылдау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тіркеу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құжаттарды қабылдайды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тіркеу және алу күнін көрсетумен өтініштің үзбелі талонын беру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мемлекеттік қызметті көрсетуден бас тарту бойынша дәлелді жауапты дайындау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қояды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қызметті көрсетудің нәтижесін береді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bl>
    <w:p>
      <w:pPr>
        <w:spacing w:after="0"/>
        <w:ind w:left="0"/>
        <w:jc w:val="both"/>
      </w:pPr>
      <w:r>
        <w:rPr>
          <w:rFonts w:ascii="Times New Roman"/>
          <w:b w:val="false"/>
          <w:i w:val="false"/>
          <w:color w:val="000000"/>
          <w:sz w:val="28"/>
        </w:rPr>
        <w:t>
      2) әкімге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268"/>
        <w:gridCol w:w="1804"/>
        <w:gridCol w:w="1439"/>
        <w:gridCol w:w="1804"/>
        <w:gridCol w:w="1439"/>
        <w:gridCol w:w="1649"/>
        <w:gridCol w:w="13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әкімдігінің маманы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әкімдігінің маманы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 журналында тіркеу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қабылдайды және тіркейді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нәтижесін ауылдық округ әкімдігіне беруді жүзеге асырады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 қабылдайды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тіркеу және алу күнін көрсетумен өтініштің үзбелі талонын беру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жіберу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мемлекеттік қызметті көрсетуден бас тарту туралы дәлелді жауапты дайындайды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көрсетудің нәтижесіне қол қояды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көрсетудің нәтижесін ауылдық округ әкімдігіне береді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қызметті көрсетудің нәтижесін береді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3" w:id="277"/>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қызмет көрсету</w:t>
      </w:r>
      <w:r>
        <w:br/>
      </w:r>
      <w:r>
        <w:rPr>
          <w:rFonts w:ascii="Times New Roman"/>
          <w:b/>
          <w:i w:val="false"/>
          <w:color w:val="000000"/>
        </w:rPr>
        <w:t xml:space="preserve">бизнес-процестерінің анықтамалығы </w:t>
      </w:r>
    </w:p>
    <w:bookmarkEnd w:id="277"/>
    <w:p>
      <w:pPr>
        <w:spacing w:after="0"/>
        <w:ind w:left="0"/>
        <w:jc w:val="both"/>
      </w:pPr>
      <w:r>
        <w:drawing>
          <wp:inline distT="0" distB="0" distL="0" distR="0">
            <wp:extent cx="6819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19900" cy="8115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02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02300" cy="2413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