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9a1bf" w14:textId="979a1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2016 жылғы 22 желтоқсандағы № 59 "Ұзынкөл ауданының 2017-2019 жылдарға арналған аудандық бюджеті туралы" шешіміне өзгерістер енгізу туралы</w:t>
      </w:r>
    </w:p>
    <w:p>
      <w:pPr>
        <w:spacing w:after="0"/>
        <w:ind w:left="0"/>
        <w:jc w:val="both"/>
      </w:pPr>
      <w:r>
        <w:rPr>
          <w:rFonts w:ascii="Times New Roman"/>
          <w:b w:val="false"/>
          <w:i w:val="false"/>
          <w:color w:val="000000"/>
          <w:sz w:val="28"/>
        </w:rPr>
        <w:t>Қостанай облысы Ұзынкөл ауданы мәслихатының 2017 жылғы 1 қарашадағы № 141 шешімі. Қостанай облысының Әділет департаментінде 2017 жылғы 15 қарашада № 7305 болып тіркелді</w:t>
      </w:r>
    </w:p>
    <w:p>
      <w:pPr>
        <w:spacing w:after="0"/>
        <w:ind w:left="0"/>
        <w:jc w:val="both"/>
      </w:pPr>
      <w:bookmarkStart w:name="z4" w:id="0"/>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106-бабына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Ұзынкөл аудандық мәслихаты </w:t>
      </w:r>
      <w:r>
        <w:rPr>
          <w:rFonts w:ascii="Times New Roman"/>
          <w:b/>
          <w:i w:val="false"/>
          <w:color w:val="000000"/>
          <w:sz w:val="28"/>
        </w:rPr>
        <w:t xml:space="preserve">ШЕШІМ ҚАБЫЛДАДЫ: </w:t>
      </w:r>
    </w:p>
    <w:bookmarkEnd w:id="0"/>
    <w:bookmarkStart w:name="z5" w:id="1"/>
    <w:p>
      <w:pPr>
        <w:spacing w:after="0"/>
        <w:ind w:left="0"/>
        <w:jc w:val="both"/>
      </w:pPr>
      <w:r>
        <w:rPr>
          <w:rFonts w:ascii="Times New Roman"/>
          <w:b w:val="false"/>
          <w:i w:val="false"/>
          <w:color w:val="000000"/>
          <w:sz w:val="28"/>
        </w:rPr>
        <w:t xml:space="preserve">
      1. Мәслихаттың 2016 жылғы 22 желтоқсандағы № 59 "Ұзынкөл ауданының 2017-2019 жылдарға арналған аудандық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6781 тіркелген, 2017 жылғы 12 қаңтардағы "Нұрлы жол" газетінде жарияланған)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xml:space="preserve">
      "1. Ұзынкөл ауданының 2017-2019 жылдарға арналған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қосымшаларға</w:t>
      </w:r>
      <w:r>
        <w:rPr>
          <w:rFonts w:ascii="Times New Roman"/>
          <w:b w:val="false"/>
          <w:i w:val="false"/>
          <w:color w:val="000000"/>
          <w:sz w:val="28"/>
        </w:rPr>
        <w:t xml:space="preserve"> сәйкес, оның ішінде 2017 жылға мынадай көлемдерде бекітілсін:</w:t>
      </w:r>
    </w:p>
    <w:bookmarkEnd w:id="3"/>
    <w:bookmarkStart w:name="z8" w:id="4"/>
    <w:p>
      <w:pPr>
        <w:spacing w:after="0"/>
        <w:ind w:left="0"/>
        <w:jc w:val="both"/>
      </w:pPr>
      <w:r>
        <w:rPr>
          <w:rFonts w:ascii="Times New Roman"/>
          <w:b w:val="false"/>
          <w:i w:val="false"/>
          <w:color w:val="000000"/>
          <w:sz w:val="28"/>
        </w:rPr>
        <w:t>
      1) кірістер – 2404736,8 мың теңге, оның iшiнде:</w:t>
      </w:r>
    </w:p>
    <w:bookmarkEnd w:id="4"/>
    <w:bookmarkStart w:name="z9" w:id="5"/>
    <w:p>
      <w:pPr>
        <w:spacing w:after="0"/>
        <w:ind w:left="0"/>
        <w:jc w:val="both"/>
      </w:pPr>
      <w:r>
        <w:rPr>
          <w:rFonts w:ascii="Times New Roman"/>
          <w:b w:val="false"/>
          <w:i w:val="false"/>
          <w:color w:val="000000"/>
          <w:sz w:val="28"/>
        </w:rPr>
        <w:t xml:space="preserve">
      салықтық түсімдер бойынша – 566740,5 мың теңге; </w:t>
      </w:r>
    </w:p>
    <w:bookmarkEnd w:id="5"/>
    <w:bookmarkStart w:name="z10" w:id="6"/>
    <w:p>
      <w:pPr>
        <w:spacing w:after="0"/>
        <w:ind w:left="0"/>
        <w:jc w:val="both"/>
      </w:pPr>
      <w:r>
        <w:rPr>
          <w:rFonts w:ascii="Times New Roman"/>
          <w:b w:val="false"/>
          <w:i w:val="false"/>
          <w:color w:val="000000"/>
          <w:sz w:val="28"/>
        </w:rPr>
        <w:t>
      салықтық емес түсімдер бойынша – 9594,0 мың теңге;</w:t>
      </w:r>
    </w:p>
    <w:bookmarkEnd w:id="6"/>
    <w:bookmarkStart w:name="z11" w:id="7"/>
    <w:p>
      <w:pPr>
        <w:spacing w:after="0"/>
        <w:ind w:left="0"/>
        <w:jc w:val="both"/>
      </w:pPr>
      <w:r>
        <w:rPr>
          <w:rFonts w:ascii="Times New Roman"/>
          <w:b w:val="false"/>
          <w:i w:val="false"/>
          <w:color w:val="000000"/>
          <w:sz w:val="28"/>
        </w:rPr>
        <w:t>
      негiзгi капиталды сатудан түсетiн түсiмдер бойынша – 14308,0 мың теңге;</w:t>
      </w:r>
    </w:p>
    <w:bookmarkEnd w:id="7"/>
    <w:bookmarkStart w:name="z12" w:id="8"/>
    <w:p>
      <w:pPr>
        <w:spacing w:after="0"/>
        <w:ind w:left="0"/>
        <w:jc w:val="both"/>
      </w:pPr>
      <w:r>
        <w:rPr>
          <w:rFonts w:ascii="Times New Roman"/>
          <w:b w:val="false"/>
          <w:i w:val="false"/>
          <w:color w:val="000000"/>
          <w:sz w:val="28"/>
        </w:rPr>
        <w:t xml:space="preserve">
      трансферттер түсімі бойынша – 1814094,3 мың теңге; </w:t>
      </w:r>
    </w:p>
    <w:bookmarkEnd w:id="8"/>
    <w:bookmarkStart w:name="z13" w:id="9"/>
    <w:p>
      <w:pPr>
        <w:spacing w:after="0"/>
        <w:ind w:left="0"/>
        <w:jc w:val="both"/>
      </w:pPr>
      <w:r>
        <w:rPr>
          <w:rFonts w:ascii="Times New Roman"/>
          <w:b w:val="false"/>
          <w:i w:val="false"/>
          <w:color w:val="000000"/>
          <w:sz w:val="28"/>
        </w:rPr>
        <w:t>
      2) шығындар – 2596049,7 мың теңге;</w:t>
      </w:r>
    </w:p>
    <w:bookmarkEnd w:id="9"/>
    <w:bookmarkStart w:name="z14" w:id="10"/>
    <w:p>
      <w:pPr>
        <w:spacing w:after="0"/>
        <w:ind w:left="0"/>
        <w:jc w:val="both"/>
      </w:pPr>
      <w:r>
        <w:rPr>
          <w:rFonts w:ascii="Times New Roman"/>
          <w:b w:val="false"/>
          <w:i w:val="false"/>
          <w:color w:val="000000"/>
          <w:sz w:val="28"/>
        </w:rPr>
        <w:t xml:space="preserve">
      3) таза бюджеттiк кредиттеу – 835,8 мың теңге, оның iшiнде: </w:t>
      </w:r>
    </w:p>
    <w:bookmarkEnd w:id="10"/>
    <w:bookmarkStart w:name="z15" w:id="11"/>
    <w:p>
      <w:pPr>
        <w:spacing w:after="0"/>
        <w:ind w:left="0"/>
        <w:jc w:val="both"/>
      </w:pPr>
      <w:r>
        <w:rPr>
          <w:rFonts w:ascii="Times New Roman"/>
          <w:b w:val="false"/>
          <w:i w:val="false"/>
          <w:color w:val="000000"/>
          <w:sz w:val="28"/>
        </w:rPr>
        <w:t xml:space="preserve">
      бюджеттiк кредиттер – 10208,8 мың теңге; </w:t>
      </w:r>
    </w:p>
    <w:bookmarkEnd w:id="11"/>
    <w:bookmarkStart w:name="z16" w:id="12"/>
    <w:p>
      <w:pPr>
        <w:spacing w:after="0"/>
        <w:ind w:left="0"/>
        <w:jc w:val="both"/>
      </w:pPr>
      <w:r>
        <w:rPr>
          <w:rFonts w:ascii="Times New Roman"/>
          <w:b w:val="false"/>
          <w:i w:val="false"/>
          <w:color w:val="000000"/>
          <w:sz w:val="28"/>
        </w:rPr>
        <w:t xml:space="preserve">
      бюджеттiк кредиттердi өтеу – 9373,0 мың теңге; </w:t>
      </w:r>
    </w:p>
    <w:bookmarkEnd w:id="12"/>
    <w:bookmarkStart w:name="z17" w:id="13"/>
    <w:p>
      <w:pPr>
        <w:spacing w:after="0"/>
        <w:ind w:left="0"/>
        <w:jc w:val="both"/>
      </w:pPr>
      <w:r>
        <w:rPr>
          <w:rFonts w:ascii="Times New Roman"/>
          <w:b w:val="false"/>
          <w:i w:val="false"/>
          <w:color w:val="000000"/>
          <w:sz w:val="28"/>
        </w:rPr>
        <w:t xml:space="preserve">
      4) қаржы активтерiмен операциялар бойынша сальдо – 0,0 мың теңге; </w:t>
      </w:r>
    </w:p>
    <w:bookmarkEnd w:id="13"/>
    <w:bookmarkStart w:name="z18" w:id="14"/>
    <w:p>
      <w:pPr>
        <w:spacing w:after="0"/>
        <w:ind w:left="0"/>
        <w:jc w:val="both"/>
      </w:pPr>
      <w:r>
        <w:rPr>
          <w:rFonts w:ascii="Times New Roman"/>
          <w:b w:val="false"/>
          <w:i w:val="false"/>
          <w:color w:val="000000"/>
          <w:sz w:val="28"/>
        </w:rPr>
        <w:t xml:space="preserve">
      5) бюджет тапшылығы (профициті) – -192148,7 мың теңге; </w:t>
      </w:r>
    </w:p>
    <w:bookmarkEnd w:id="14"/>
    <w:bookmarkStart w:name="z19" w:id="15"/>
    <w:p>
      <w:pPr>
        <w:spacing w:after="0"/>
        <w:ind w:left="0"/>
        <w:jc w:val="both"/>
      </w:pPr>
      <w:r>
        <w:rPr>
          <w:rFonts w:ascii="Times New Roman"/>
          <w:b w:val="false"/>
          <w:i w:val="false"/>
          <w:color w:val="000000"/>
          <w:sz w:val="28"/>
        </w:rPr>
        <w:t xml:space="preserve">
      6) бюджет тапшылығын қаржыландыру (профицитін пайдалану) – 192148,7 мың теңге."; </w:t>
      </w:r>
    </w:p>
    <w:bookmarkEnd w:id="15"/>
    <w:bookmarkStart w:name="z20" w:id="1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3-тармағы</w:t>
      </w:r>
      <w:r>
        <w:rPr>
          <w:rFonts w:ascii="Times New Roman"/>
          <w:b w:val="false"/>
          <w:i w:val="false"/>
          <w:color w:val="000000"/>
          <w:sz w:val="28"/>
        </w:rPr>
        <w:t xml:space="preserve"> жаңа редакцияда жазылсын:</w:t>
      </w:r>
    </w:p>
    <w:bookmarkEnd w:id="16"/>
    <w:bookmarkStart w:name="z21" w:id="17"/>
    <w:p>
      <w:pPr>
        <w:spacing w:after="0"/>
        <w:ind w:left="0"/>
        <w:jc w:val="both"/>
      </w:pPr>
      <w:r>
        <w:rPr>
          <w:rFonts w:ascii="Times New Roman"/>
          <w:b w:val="false"/>
          <w:i w:val="false"/>
          <w:color w:val="000000"/>
          <w:sz w:val="28"/>
        </w:rPr>
        <w:t>
      "3. 2017 жылға арналған аудандық бюджетте облыстық бюджеттен ағымдағы нысаналы трансферттер түсімінің көзделгені ескерілсін, оның ішінде:</w:t>
      </w:r>
    </w:p>
    <w:bookmarkEnd w:id="17"/>
    <w:bookmarkStart w:name="z22" w:id="18"/>
    <w:p>
      <w:pPr>
        <w:spacing w:after="0"/>
        <w:ind w:left="0"/>
        <w:jc w:val="both"/>
      </w:pPr>
      <w:r>
        <w:rPr>
          <w:rFonts w:ascii="Times New Roman"/>
          <w:b w:val="false"/>
          <w:i w:val="false"/>
          <w:color w:val="000000"/>
          <w:sz w:val="28"/>
        </w:rPr>
        <w:t>
      сандық білім беру инфрақұрылымын құруға 13822,0 мың теңге сомасында;</w:t>
      </w:r>
    </w:p>
    <w:bookmarkEnd w:id="18"/>
    <w:bookmarkStart w:name="z23" w:id="19"/>
    <w:p>
      <w:pPr>
        <w:spacing w:after="0"/>
        <w:ind w:left="0"/>
        <w:jc w:val="both"/>
      </w:pPr>
      <w:r>
        <w:rPr>
          <w:rFonts w:ascii="Times New Roman"/>
          <w:b w:val="false"/>
          <w:i w:val="false"/>
          <w:color w:val="000000"/>
          <w:sz w:val="28"/>
        </w:rPr>
        <w:t xml:space="preserve">
      2016 жылғы </w:t>
      </w:r>
      <w:r>
        <w:rPr>
          <w:rFonts w:ascii="Times New Roman"/>
          <w:b w:val="false"/>
          <w:i w:val="false"/>
          <w:color w:val="000000"/>
          <w:sz w:val="28"/>
        </w:rPr>
        <w:t>жұмыспен қамту 2020 жол картасы</w:t>
      </w:r>
      <w:r>
        <w:rPr>
          <w:rFonts w:ascii="Times New Roman"/>
          <w:b w:val="false"/>
          <w:i w:val="false"/>
          <w:color w:val="000000"/>
          <w:sz w:val="28"/>
        </w:rPr>
        <w:t xml:space="preserve"> бойынша кәсіби даярлауға бағытталған оқуын аяқтауға 3598,3 мың теңге сомасында;</w:t>
      </w:r>
    </w:p>
    <w:bookmarkEnd w:id="19"/>
    <w:bookmarkStart w:name="z24" w:id="20"/>
    <w:p>
      <w:pPr>
        <w:spacing w:after="0"/>
        <w:ind w:left="0"/>
        <w:jc w:val="both"/>
      </w:pPr>
      <w:r>
        <w:rPr>
          <w:rFonts w:ascii="Times New Roman"/>
          <w:b w:val="false"/>
          <w:i w:val="false"/>
          <w:color w:val="000000"/>
          <w:sz w:val="28"/>
        </w:rPr>
        <w:t xml:space="preserve">
      2017 – 2021 жылдарға арналған нәтижелі жұмыспен қамтуды жаппай және кәсіпкерлікті дамытудың </w:t>
      </w:r>
      <w:r>
        <w:rPr>
          <w:rFonts w:ascii="Times New Roman"/>
          <w:b w:val="false"/>
          <w:i w:val="false"/>
          <w:color w:val="000000"/>
          <w:sz w:val="28"/>
        </w:rPr>
        <w:t>бағдарламасы</w:t>
      </w:r>
      <w:r>
        <w:rPr>
          <w:rFonts w:ascii="Times New Roman"/>
          <w:b w:val="false"/>
          <w:i w:val="false"/>
          <w:color w:val="000000"/>
          <w:sz w:val="28"/>
        </w:rPr>
        <w:t>н іске асыру шеңберінде мобильді оқу орталықтардағы оқытуын қосқанда жұмысшы кадрларды еңбек нарығында сұранысқа ие кәсіптер мен дағдылар бойынша қысқа мерзімді кәсіптік оқытуға 14486,0 мың теңге сомасында;</w:t>
      </w:r>
    </w:p>
    <w:bookmarkEnd w:id="20"/>
    <w:bookmarkStart w:name="z25" w:id="21"/>
    <w:p>
      <w:pPr>
        <w:spacing w:after="0"/>
        <w:ind w:left="0"/>
        <w:jc w:val="both"/>
      </w:pPr>
      <w:r>
        <w:rPr>
          <w:rFonts w:ascii="Times New Roman"/>
          <w:b w:val="false"/>
          <w:i w:val="false"/>
          <w:color w:val="000000"/>
          <w:sz w:val="28"/>
        </w:rPr>
        <w:t>
      оралмандар және қоныс аударушылар үшін тұрғын үйді жалдау (жалға алу) бойынша шығыстарын өтеуге 984,0 мың теңге сомасында;</w:t>
      </w:r>
    </w:p>
    <w:bookmarkEnd w:id="21"/>
    <w:bookmarkStart w:name="z26" w:id="22"/>
    <w:p>
      <w:pPr>
        <w:spacing w:after="0"/>
        <w:ind w:left="0"/>
        <w:jc w:val="both"/>
      </w:pPr>
      <w:r>
        <w:rPr>
          <w:rFonts w:ascii="Times New Roman"/>
          <w:b w:val="false"/>
          <w:i w:val="false"/>
          <w:color w:val="000000"/>
          <w:sz w:val="28"/>
        </w:rPr>
        <w:t>
      бухгалтерлерді оқытуға 640,0 мың теңге сомасында;</w:t>
      </w:r>
    </w:p>
    <w:bookmarkEnd w:id="22"/>
    <w:bookmarkStart w:name="z27" w:id="23"/>
    <w:p>
      <w:pPr>
        <w:spacing w:after="0"/>
        <w:ind w:left="0"/>
        <w:jc w:val="both"/>
      </w:pPr>
      <w:r>
        <w:rPr>
          <w:rFonts w:ascii="Times New Roman"/>
          <w:b w:val="false"/>
          <w:i w:val="false"/>
          <w:color w:val="000000"/>
          <w:sz w:val="28"/>
        </w:rPr>
        <w:t>
      арнайы мақсаттағы аудитті жүргізуге 1900,0 мың теңге сомасында;</w:t>
      </w:r>
    </w:p>
    <w:bookmarkEnd w:id="23"/>
    <w:bookmarkStart w:name="z28" w:id="24"/>
    <w:p>
      <w:pPr>
        <w:spacing w:after="0"/>
        <w:ind w:left="0"/>
        <w:jc w:val="both"/>
      </w:pPr>
      <w:r>
        <w:rPr>
          <w:rFonts w:ascii="Times New Roman"/>
          <w:b w:val="false"/>
          <w:i w:val="false"/>
          <w:color w:val="000000"/>
          <w:sz w:val="28"/>
        </w:rPr>
        <w:t>
      жануарлардың энзоотиялық аурулары бойынша ветеринариялық іс-шараларды жүргізуге 963,0 мың теңге сомасында;</w:t>
      </w:r>
    </w:p>
    <w:bookmarkEnd w:id="24"/>
    <w:bookmarkStart w:name="z29" w:id="25"/>
    <w:p>
      <w:pPr>
        <w:spacing w:after="0"/>
        <w:ind w:left="0"/>
        <w:jc w:val="both"/>
      </w:pPr>
      <w:r>
        <w:rPr>
          <w:rFonts w:ascii="Times New Roman"/>
          <w:b w:val="false"/>
          <w:i w:val="false"/>
          <w:color w:val="000000"/>
          <w:sz w:val="28"/>
        </w:rPr>
        <w:t>
      инсинераторларды пайдалана отырып биологиялық қалдықтарды кәдеге жаратуға 3213,0 мың теңге сомасында;</w:t>
      </w:r>
    </w:p>
    <w:bookmarkEnd w:id="25"/>
    <w:bookmarkStart w:name="z30" w:id="26"/>
    <w:p>
      <w:pPr>
        <w:spacing w:after="0"/>
        <w:ind w:left="0"/>
        <w:jc w:val="both"/>
      </w:pPr>
      <w:r>
        <w:rPr>
          <w:rFonts w:ascii="Times New Roman"/>
          <w:b w:val="false"/>
          <w:i w:val="false"/>
          <w:color w:val="000000"/>
          <w:sz w:val="28"/>
        </w:rPr>
        <w:t>
      аудандық мәдениет Үйі ғимаратын күрделі жөндеуге 50000,0 мың теңге сомасында.";</w:t>
      </w:r>
    </w:p>
    <w:bookmarkEnd w:id="26"/>
    <w:bookmarkStart w:name="z31" w:id="27"/>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6-тармағы</w:t>
      </w:r>
      <w:r>
        <w:rPr>
          <w:rFonts w:ascii="Times New Roman"/>
          <w:b w:val="false"/>
          <w:i w:val="false"/>
          <w:color w:val="000000"/>
          <w:sz w:val="28"/>
        </w:rPr>
        <w:t xml:space="preserve"> жаңа редакцияда жазылсын:</w:t>
      </w:r>
    </w:p>
    <w:bookmarkEnd w:id="27"/>
    <w:bookmarkStart w:name="z32" w:id="28"/>
    <w:p>
      <w:pPr>
        <w:spacing w:after="0"/>
        <w:ind w:left="0"/>
        <w:jc w:val="both"/>
      </w:pPr>
      <w:r>
        <w:rPr>
          <w:rFonts w:ascii="Times New Roman"/>
          <w:b w:val="false"/>
          <w:i w:val="false"/>
          <w:color w:val="000000"/>
          <w:sz w:val="28"/>
        </w:rPr>
        <w:t>
      "6. 2017 жылға арналған аудандық бюджетте республикалық бюджеттен қаражаттар түсімінің көзделгені ескерілсін, оның ішінде:</w:t>
      </w:r>
    </w:p>
    <w:bookmarkEnd w:id="28"/>
    <w:bookmarkStart w:name="z33" w:id="29"/>
    <w:p>
      <w:pPr>
        <w:spacing w:after="0"/>
        <w:ind w:left="0"/>
        <w:jc w:val="both"/>
      </w:pPr>
      <w:r>
        <w:rPr>
          <w:rFonts w:ascii="Times New Roman"/>
          <w:b w:val="false"/>
          <w:i w:val="false"/>
          <w:color w:val="000000"/>
          <w:sz w:val="28"/>
        </w:rPr>
        <w:t>
      жергілікті атқарушы органдарға мамандарды әлеуметтік қолдау шараларын іске асыру үшін бюджеттік кредиттер 10208,8 мың теңге сомасында.";</w:t>
      </w:r>
    </w:p>
    <w:bookmarkEnd w:id="29"/>
    <w:bookmarkStart w:name="z34" w:id="3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7-тармағы</w:t>
      </w:r>
      <w:r>
        <w:rPr>
          <w:rFonts w:ascii="Times New Roman"/>
          <w:b w:val="false"/>
          <w:i w:val="false"/>
          <w:color w:val="000000"/>
          <w:sz w:val="28"/>
        </w:rPr>
        <w:t xml:space="preserve"> алынып тасталсын;</w:t>
      </w:r>
    </w:p>
    <w:bookmarkEnd w:id="30"/>
    <w:bookmarkStart w:name="z35" w:id="3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p>
    <w:bookmarkEnd w:id="31"/>
    <w:bookmarkStart w:name="z36" w:id="32"/>
    <w:p>
      <w:pPr>
        <w:spacing w:after="0"/>
        <w:ind w:left="0"/>
        <w:jc w:val="both"/>
      </w:pPr>
      <w:r>
        <w:rPr>
          <w:rFonts w:ascii="Times New Roman"/>
          <w:b w:val="false"/>
          <w:i w:val="false"/>
          <w:color w:val="000000"/>
          <w:sz w:val="28"/>
        </w:rPr>
        <w:t>
      2. Осы шешім 2017 жылдың 1 қаңтарынан бастап қолданысқа енгізіледі.</w:t>
      </w:r>
    </w:p>
    <w:bookmarkEnd w:id="3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Кезектен тыс 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Тынынбаева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Бараншина</w:t>
            </w:r>
            <w:r>
              <w:rPr>
                <w:rFonts w:ascii="Times New Roman"/>
                <w:b w:val="false"/>
                <w:i w:val="false"/>
                <w:color w:val="000000"/>
                <w:sz w:val="20"/>
              </w:rPr>
              <w:t>
</w:t>
            </w:r>
          </w:p>
        </w:tc>
      </w:tr>
    </w:tbl>
    <w:bookmarkStart w:name="z39" w:id="33"/>
    <w:p>
      <w:pPr>
        <w:spacing w:after="0"/>
        <w:ind w:left="0"/>
        <w:jc w:val="both"/>
      </w:pPr>
      <w:r>
        <w:rPr>
          <w:rFonts w:ascii="Times New Roman"/>
          <w:b w:val="false"/>
          <w:i w:val="false"/>
          <w:color w:val="000000"/>
          <w:sz w:val="28"/>
        </w:rPr>
        <w:t>
      "КЕЛІСІЛДІ"</w:t>
      </w:r>
    </w:p>
    <w:bookmarkEnd w:id="33"/>
    <w:bookmarkStart w:name="z40" w:id="34"/>
    <w:p>
      <w:pPr>
        <w:spacing w:after="0"/>
        <w:ind w:left="0"/>
        <w:jc w:val="both"/>
      </w:pPr>
      <w:r>
        <w:rPr>
          <w:rFonts w:ascii="Times New Roman"/>
          <w:b w:val="false"/>
          <w:i w:val="false"/>
          <w:color w:val="000000"/>
          <w:sz w:val="28"/>
        </w:rPr>
        <w:t>
      "Ұзынкөл ауданының қаржы бөлімі"</w:t>
      </w:r>
    </w:p>
    <w:bookmarkEnd w:id="34"/>
    <w:bookmarkStart w:name="z41" w:id="35"/>
    <w:p>
      <w:pPr>
        <w:spacing w:after="0"/>
        <w:ind w:left="0"/>
        <w:jc w:val="both"/>
      </w:pPr>
      <w:r>
        <w:rPr>
          <w:rFonts w:ascii="Times New Roman"/>
          <w:b w:val="false"/>
          <w:i w:val="false"/>
          <w:color w:val="000000"/>
          <w:sz w:val="28"/>
        </w:rPr>
        <w:t>
      мемлекеттік мекемесінің басшысы</w:t>
      </w:r>
    </w:p>
    <w:bookmarkEnd w:id="35"/>
    <w:bookmarkStart w:name="z42" w:id="36"/>
    <w:p>
      <w:pPr>
        <w:spacing w:after="0"/>
        <w:ind w:left="0"/>
        <w:jc w:val="both"/>
      </w:pPr>
      <w:r>
        <w:rPr>
          <w:rFonts w:ascii="Times New Roman"/>
          <w:b w:val="false"/>
          <w:i w:val="false"/>
          <w:color w:val="000000"/>
          <w:sz w:val="28"/>
        </w:rPr>
        <w:t>
      _________________ У. Наурузбаева</w:t>
      </w:r>
    </w:p>
    <w:bookmarkEnd w:id="36"/>
    <w:bookmarkStart w:name="z43" w:id="37"/>
    <w:p>
      <w:pPr>
        <w:spacing w:after="0"/>
        <w:ind w:left="0"/>
        <w:jc w:val="both"/>
      </w:pPr>
      <w:r>
        <w:rPr>
          <w:rFonts w:ascii="Times New Roman"/>
          <w:b w:val="false"/>
          <w:i w:val="false"/>
          <w:color w:val="000000"/>
          <w:sz w:val="28"/>
        </w:rPr>
        <w:t>
      2017 жылғы 1 қараша</w:t>
      </w:r>
    </w:p>
    <w:bookmarkEnd w:id="37"/>
    <w:bookmarkStart w:name="z44" w:id="38"/>
    <w:p>
      <w:pPr>
        <w:spacing w:after="0"/>
        <w:ind w:left="0"/>
        <w:jc w:val="both"/>
      </w:pPr>
      <w:r>
        <w:rPr>
          <w:rFonts w:ascii="Times New Roman"/>
          <w:b w:val="false"/>
          <w:i w:val="false"/>
          <w:color w:val="000000"/>
          <w:sz w:val="28"/>
        </w:rPr>
        <w:t>
      "КЕЛІСІЛДІ"</w:t>
      </w:r>
    </w:p>
    <w:bookmarkEnd w:id="38"/>
    <w:bookmarkStart w:name="z45" w:id="39"/>
    <w:p>
      <w:pPr>
        <w:spacing w:after="0"/>
        <w:ind w:left="0"/>
        <w:jc w:val="both"/>
      </w:pPr>
      <w:r>
        <w:rPr>
          <w:rFonts w:ascii="Times New Roman"/>
          <w:b w:val="false"/>
          <w:i w:val="false"/>
          <w:color w:val="000000"/>
          <w:sz w:val="28"/>
        </w:rPr>
        <w:t>
      "Ұзынкөл ауданының экономика</w:t>
      </w:r>
    </w:p>
    <w:bookmarkEnd w:id="39"/>
    <w:bookmarkStart w:name="z46" w:id="40"/>
    <w:p>
      <w:pPr>
        <w:spacing w:after="0"/>
        <w:ind w:left="0"/>
        <w:jc w:val="both"/>
      </w:pPr>
      <w:r>
        <w:rPr>
          <w:rFonts w:ascii="Times New Roman"/>
          <w:b w:val="false"/>
          <w:i w:val="false"/>
          <w:color w:val="000000"/>
          <w:sz w:val="28"/>
        </w:rPr>
        <w:t>
      және бюджеттік жоспарлау бөлімі"</w:t>
      </w:r>
    </w:p>
    <w:bookmarkEnd w:id="40"/>
    <w:bookmarkStart w:name="z47" w:id="41"/>
    <w:p>
      <w:pPr>
        <w:spacing w:after="0"/>
        <w:ind w:left="0"/>
        <w:jc w:val="both"/>
      </w:pPr>
      <w:r>
        <w:rPr>
          <w:rFonts w:ascii="Times New Roman"/>
          <w:b w:val="false"/>
          <w:i w:val="false"/>
          <w:color w:val="000000"/>
          <w:sz w:val="28"/>
        </w:rPr>
        <w:t xml:space="preserve">
      мемлекеттік мекемесінің басшысы </w:t>
      </w:r>
    </w:p>
    <w:bookmarkEnd w:id="41"/>
    <w:bookmarkStart w:name="z48" w:id="42"/>
    <w:p>
      <w:pPr>
        <w:spacing w:after="0"/>
        <w:ind w:left="0"/>
        <w:jc w:val="both"/>
      </w:pPr>
      <w:r>
        <w:rPr>
          <w:rFonts w:ascii="Times New Roman"/>
          <w:b w:val="false"/>
          <w:i w:val="false"/>
          <w:color w:val="000000"/>
          <w:sz w:val="28"/>
        </w:rPr>
        <w:t>
      _________________ Б. Займулдынова</w:t>
      </w:r>
    </w:p>
    <w:bookmarkEnd w:id="42"/>
    <w:bookmarkStart w:name="z49" w:id="43"/>
    <w:p>
      <w:pPr>
        <w:spacing w:after="0"/>
        <w:ind w:left="0"/>
        <w:jc w:val="both"/>
      </w:pPr>
      <w:r>
        <w:rPr>
          <w:rFonts w:ascii="Times New Roman"/>
          <w:b w:val="false"/>
          <w:i w:val="false"/>
          <w:color w:val="000000"/>
          <w:sz w:val="28"/>
        </w:rPr>
        <w:t>
      2017 жылғы 1 қараша</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1 қарашадағы</w:t>
            </w:r>
            <w:r>
              <w:br/>
            </w:r>
            <w:r>
              <w:rPr>
                <w:rFonts w:ascii="Times New Roman"/>
                <w:b w:val="false"/>
                <w:i w:val="false"/>
                <w:color w:val="000000"/>
                <w:sz w:val="20"/>
              </w:rPr>
              <w:t>№ 141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жылғы22 желтоқсандағы</w:t>
            </w:r>
            <w:r>
              <w:br/>
            </w:r>
            <w:r>
              <w:rPr>
                <w:rFonts w:ascii="Times New Roman"/>
                <w:b w:val="false"/>
                <w:i w:val="false"/>
                <w:color w:val="000000"/>
                <w:sz w:val="20"/>
              </w:rPr>
              <w:t>№ 59 шешіміне</w:t>
            </w:r>
            <w:r>
              <w:br/>
            </w:r>
            <w:r>
              <w:rPr>
                <w:rFonts w:ascii="Times New Roman"/>
                <w:b w:val="false"/>
                <w:i w:val="false"/>
                <w:color w:val="000000"/>
                <w:sz w:val="20"/>
              </w:rPr>
              <w:t>1 қосымша</w:t>
            </w:r>
          </w:p>
        </w:tc>
      </w:tr>
    </w:tbl>
    <w:bookmarkStart w:name="z52" w:id="44"/>
    <w:p>
      <w:pPr>
        <w:spacing w:after="0"/>
        <w:ind w:left="0"/>
        <w:jc w:val="left"/>
      </w:pPr>
      <w:r>
        <w:rPr>
          <w:rFonts w:ascii="Times New Roman"/>
          <w:b/>
          <w:i w:val="false"/>
          <w:color w:val="000000"/>
        </w:rPr>
        <w:t xml:space="preserve"> 2017 жылға арналған аудандық бюджеті</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7"/>
        <w:gridCol w:w="807"/>
        <w:gridCol w:w="1096"/>
        <w:gridCol w:w="1096"/>
        <w:gridCol w:w="5813"/>
        <w:gridCol w:w="268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5"/>
          <w:p>
            <w:pPr>
              <w:spacing w:after="20"/>
              <w:ind w:left="20"/>
              <w:jc w:val="both"/>
            </w:pPr>
            <w:r>
              <w:rPr>
                <w:rFonts w:ascii="Times New Roman"/>
                <w:b w:val="false"/>
                <w:i w:val="false"/>
                <w:color w:val="000000"/>
                <w:sz w:val="20"/>
              </w:rPr>
              <w:t>
Санаты</w:t>
            </w:r>
          </w:p>
          <w:bookmarkEnd w:id="45"/>
        </w:tc>
        <w:tc>
          <w:tcPr>
            <w:tcW w:w="2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мың теңге</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6"/>
          <w:p>
            <w:pPr>
              <w:spacing w:after="20"/>
              <w:ind w:left="20"/>
              <w:jc w:val="both"/>
            </w:pPr>
            <w:r>
              <w:rPr>
                <w:rFonts w:ascii="Times New Roman"/>
                <w:b w:val="false"/>
                <w:i w:val="false"/>
                <w:color w:val="000000"/>
                <w:sz w:val="20"/>
              </w:rPr>
              <w:t>
 </w:t>
            </w:r>
          </w:p>
          <w:bookmarkEnd w:id="4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7"/>
          <w:p>
            <w:pPr>
              <w:spacing w:after="20"/>
              <w:ind w:left="20"/>
              <w:jc w:val="both"/>
            </w:pPr>
            <w:r>
              <w:rPr>
                <w:rFonts w:ascii="Times New Roman"/>
                <w:b w:val="false"/>
                <w:i w:val="false"/>
                <w:color w:val="000000"/>
                <w:sz w:val="20"/>
              </w:rPr>
              <w:t>
 </w:t>
            </w:r>
          </w:p>
          <w:bookmarkEnd w:id="47"/>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2404736,8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8"/>
          <w:p>
            <w:pPr>
              <w:spacing w:after="20"/>
              <w:ind w:left="20"/>
              <w:jc w:val="both"/>
            </w:pPr>
            <w:r>
              <w:rPr>
                <w:rFonts w:ascii="Times New Roman"/>
                <w:b w:val="false"/>
                <w:i w:val="false"/>
                <w:color w:val="000000"/>
                <w:sz w:val="20"/>
              </w:rPr>
              <w:t>
1</w:t>
            </w:r>
          </w:p>
          <w:bookmarkEnd w:id="48"/>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566740,5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228690,0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228690,0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138343,0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138343,0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59647,0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92667,5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78832,5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49"/>
          <w:p>
            <w:pPr>
              <w:spacing w:after="20"/>
              <w:ind w:left="20"/>
              <w:jc w:val="both"/>
            </w:pPr>
            <w:r>
              <w:rPr>
                <w:rFonts w:ascii="Times New Roman"/>
                <w:b w:val="false"/>
                <w:i w:val="false"/>
                <w:color w:val="000000"/>
                <w:sz w:val="20"/>
              </w:rPr>
              <w:t>
2</w:t>
            </w:r>
          </w:p>
          <w:bookmarkEnd w:id="49"/>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50"/>
          <w:p>
            <w:pPr>
              <w:spacing w:after="20"/>
              <w:ind w:left="20"/>
              <w:jc w:val="both"/>
            </w:pPr>
            <w:r>
              <w:rPr>
                <w:rFonts w:ascii="Times New Roman"/>
                <w:b w:val="false"/>
                <w:i w:val="false"/>
                <w:color w:val="000000"/>
                <w:sz w:val="20"/>
              </w:rPr>
              <w:t>
3</w:t>
            </w:r>
          </w:p>
          <w:bookmarkEnd w:id="50"/>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51"/>
          <w:p>
            <w:pPr>
              <w:spacing w:after="20"/>
              <w:ind w:left="20"/>
              <w:jc w:val="both"/>
            </w:pPr>
            <w:r>
              <w:rPr>
                <w:rFonts w:ascii="Times New Roman"/>
                <w:b w:val="false"/>
                <w:i w:val="false"/>
                <w:color w:val="000000"/>
                <w:sz w:val="20"/>
              </w:rPr>
              <w:t>
4</w:t>
            </w:r>
          </w:p>
          <w:bookmarkEnd w:id="51"/>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1814094,3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1814094,3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1814094,3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52"/>
          <w:p>
            <w:pPr>
              <w:spacing w:after="20"/>
              <w:ind w:left="20"/>
              <w:jc w:val="both"/>
            </w:pPr>
            <w:r>
              <w:rPr>
                <w:rFonts w:ascii="Times New Roman"/>
                <w:b w:val="false"/>
                <w:i w:val="false"/>
                <w:color w:val="000000"/>
                <w:sz w:val="20"/>
              </w:rPr>
              <w:t>
Функционалдық топ</w:t>
            </w:r>
          </w:p>
          <w:bookmarkEnd w:id="52"/>
        </w:tc>
        <w:tc>
          <w:tcPr>
            <w:tcW w:w="2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мың теңге</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53"/>
          <w:p>
            <w:pPr>
              <w:spacing w:after="20"/>
              <w:ind w:left="20"/>
              <w:jc w:val="both"/>
            </w:pPr>
            <w:r>
              <w:rPr>
                <w:rFonts w:ascii="Times New Roman"/>
                <w:b w:val="false"/>
                <w:i w:val="false"/>
                <w:color w:val="000000"/>
                <w:sz w:val="20"/>
              </w:rPr>
              <w:t>
 </w:t>
            </w:r>
          </w:p>
          <w:bookmarkEnd w:id="5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54"/>
          <w:p>
            <w:pPr>
              <w:spacing w:after="20"/>
              <w:ind w:left="20"/>
              <w:jc w:val="both"/>
            </w:pPr>
            <w:r>
              <w:rPr>
                <w:rFonts w:ascii="Times New Roman"/>
                <w:b w:val="false"/>
                <w:i w:val="false"/>
                <w:color w:val="000000"/>
                <w:sz w:val="20"/>
              </w:rPr>
              <w:t>
 </w:t>
            </w:r>
          </w:p>
          <w:bookmarkEnd w:id="54"/>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55"/>
          <w:p>
            <w:pPr>
              <w:spacing w:after="20"/>
              <w:ind w:left="20"/>
              <w:jc w:val="both"/>
            </w:pPr>
            <w:r>
              <w:rPr>
                <w:rFonts w:ascii="Times New Roman"/>
                <w:b w:val="false"/>
                <w:i w:val="false"/>
                <w:color w:val="000000"/>
                <w:sz w:val="20"/>
              </w:rPr>
              <w:t>
 </w:t>
            </w:r>
          </w:p>
          <w:bookmarkEnd w:id="55"/>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56"/>
          <w:p>
            <w:pPr>
              <w:spacing w:after="20"/>
              <w:ind w:left="20"/>
              <w:jc w:val="both"/>
            </w:pPr>
            <w:r>
              <w:rPr>
                <w:rFonts w:ascii="Times New Roman"/>
                <w:b w:val="false"/>
                <w:i w:val="false"/>
                <w:color w:val="000000"/>
                <w:sz w:val="20"/>
              </w:rPr>
              <w:t>
 </w:t>
            </w:r>
          </w:p>
          <w:bookmarkEnd w:id="56"/>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2596049,7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57"/>
          <w:p>
            <w:pPr>
              <w:spacing w:after="20"/>
              <w:ind w:left="20"/>
              <w:jc w:val="both"/>
            </w:pPr>
            <w:r>
              <w:rPr>
                <w:rFonts w:ascii="Times New Roman"/>
                <w:b w:val="false"/>
                <w:i w:val="false"/>
                <w:color w:val="000000"/>
                <w:sz w:val="20"/>
              </w:rPr>
              <w:t>
01</w:t>
            </w:r>
          </w:p>
          <w:bookmarkEnd w:id="57"/>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348376,7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277797,7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92022,0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75672,0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172274,7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160098,0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12176,7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13951,7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13951,7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13425,7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14193,4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14193,4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14193,4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42433,9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42433,9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12259,9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30174,0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58"/>
          <w:p>
            <w:pPr>
              <w:spacing w:after="20"/>
              <w:ind w:left="20"/>
              <w:jc w:val="both"/>
            </w:pPr>
            <w:r>
              <w:rPr>
                <w:rFonts w:ascii="Times New Roman"/>
                <w:b w:val="false"/>
                <w:i w:val="false"/>
                <w:color w:val="000000"/>
                <w:sz w:val="20"/>
              </w:rPr>
              <w:t>
02</w:t>
            </w:r>
          </w:p>
          <w:bookmarkEnd w:id="58"/>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59"/>
          <w:p>
            <w:pPr>
              <w:spacing w:after="20"/>
              <w:ind w:left="20"/>
              <w:jc w:val="both"/>
            </w:pPr>
            <w:r>
              <w:rPr>
                <w:rFonts w:ascii="Times New Roman"/>
                <w:b w:val="false"/>
                <w:i w:val="false"/>
                <w:color w:val="000000"/>
                <w:sz w:val="20"/>
              </w:rPr>
              <w:t>
03</w:t>
            </w:r>
          </w:p>
          <w:bookmarkEnd w:id="59"/>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60"/>
          <w:p>
            <w:pPr>
              <w:spacing w:after="20"/>
              <w:ind w:left="20"/>
              <w:jc w:val="both"/>
            </w:pPr>
            <w:r>
              <w:rPr>
                <w:rFonts w:ascii="Times New Roman"/>
                <w:b w:val="false"/>
                <w:i w:val="false"/>
                <w:color w:val="000000"/>
                <w:sz w:val="20"/>
              </w:rPr>
              <w:t>
04</w:t>
            </w:r>
          </w:p>
          <w:bookmarkEnd w:id="60"/>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1507903,8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174904,0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174904,0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107533,0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асыруға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67371,0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1272726,5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1237138,5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1215198,5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60273,3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60273,3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25412,3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61"/>
          <w:p>
            <w:pPr>
              <w:spacing w:after="20"/>
              <w:ind w:left="20"/>
              <w:jc w:val="both"/>
            </w:pPr>
            <w:r>
              <w:rPr>
                <w:rFonts w:ascii="Times New Roman"/>
                <w:b w:val="false"/>
                <w:i w:val="false"/>
                <w:color w:val="000000"/>
                <w:sz w:val="20"/>
              </w:rPr>
              <w:t>
06</w:t>
            </w:r>
          </w:p>
          <w:bookmarkEnd w:id="61"/>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135547,5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13655,3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12626,3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9501,8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2738,3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94570,0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94570,0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50929,3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6787,4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18431,8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14740,6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27322,2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27322,2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20641,9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62"/>
          <w:p>
            <w:pPr>
              <w:spacing w:after="20"/>
              <w:ind w:left="20"/>
              <w:jc w:val="both"/>
            </w:pPr>
            <w:r>
              <w:rPr>
                <w:rFonts w:ascii="Times New Roman"/>
                <w:b w:val="false"/>
                <w:i w:val="false"/>
                <w:color w:val="000000"/>
                <w:sz w:val="20"/>
              </w:rPr>
              <w:t>
07</w:t>
            </w:r>
          </w:p>
          <w:bookmarkEnd w:id="62"/>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66068,0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сақтаулуын ұйымдастыру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Азматтардың жекелген санаттарын тұрғын үймен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25336,0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38325,3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29608,3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13487,3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мен көгалдандыру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63"/>
          <w:p>
            <w:pPr>
              <w:spacing w:after="20"/>
              <w:ind w:left="20"/>
              <w:jc w:val="both"/>
            </w:pPr>
            <w:r>
              <w:rPr>
                <w:rFonts w:ascii="Times New Roman"/>
                <w:b w:val="false"/>
                <w:i w:val="false"/>
                <w:color w:val="000000"/>
                <w:sz w:val="20"/>
              </w:rPr>
              <w:t>
08</w:t>
            </w:r>
          </w:p>
          <w:bookmarkEnd w:id="63"/>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162307,7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15164,7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15164,7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5495,7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36025,0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30335,0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67902,0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57748,0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64"/>
          <w:p>
            <w:pPr>
              <w:spacing w:after="20"/>
              <w:ind w:left="20"/>
              <w:jc w:val="both"/>
            </w:pPr>
            <w:r>
              <w:rPr>
                <w:rFonts w:ascii="Times New Roman"/>
                <w:b w:val="false"/>
                <w:i w:val="false"/>
                <w:color w:val="000000"/>
                <w:sz w:val="20"/>
              </w:rPr>
              <w:t>
10</w:t>
            </w:r>
          </w:p>
          <w:bookmarkEnd w:id="64"/>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76885,5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61546,5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17797,5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15042,3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43749,0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жөнiндегi iс-шараларды өткізу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65"/>
          <w:p>
            <w:pPr>
              <w:spacing w:after="20"/>
              <w:ind w:left="20"/>
              <w:jc w:val="both"/>
            </w:pPr>
            <w:r>
              <w:rPr>
                <w:rFonts w:ascii="Times New Roman"/>
                <w:b w:val="false"/>
                <w:i w:val="false"/>
                <w:color w:val="000000"/>
                <w:sz w:val="20"/>
              </w:rPr>
              <w:t>
11</w:t>
            </w:r>
          </w:p>
          <w:bookmarkEnd w:id="65"/>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66"/>
          <w:p>
            <w:pPr>
              <w:spacing w:after="20"/>
              <w:ind w:left="20"/>
              <w:jc w:val="both"/>
            </w:pPr>
            <w:r>
              <w:rPr>
                <w:rFonts w:ascii="Times New Roman"/>
                <w:b w:val="false"/>
                <w:i w:val="false"/>
                <w:color w:val="000000"/>
                <w:sz w:val="20"/>
              </w:rPr>
              <w:t>
12</w:t>
            </w:r>
          </w:p>
          <w:bookmarkEnd w:id="66"/>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227675,0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227675,0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153486,0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153486,0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74189,0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74189,0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67"/>
          <w:p>
            <w:pPr>
              <w:spacing w:after="20"/>
              <w:ind w:left="20"/>
              <w:jc w:val="both"/>
            </w:pPr>
            <w:r>
              <w:rPr>
                <w:rFonts w:ascii="Times New Roman"/>
                <w:b w:val="false"/>
                <w:i w:val="false"/>
                <w:color w:val="000000"/>
                <w:sz w:val="20"/>
              </w:rPr>
              <w:t>
13</w:t>
            </w:r>
          </w:p>
          <w:bookmarkEnd w:id="67"/>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68"/>
          <w:p>
            <w:pPr>
              <w:spacing w:after="20"/>
              <w:ind w:left="20"/>
              <w:jc w:val="both"/>
            </w:pPr>
            <w:r>
              <w:rPr>
                <w:rFonts w:ascii="Times New Roman"/>
                <w:b w:val="false"/>
                <w:i w:val="false"/>
                <w:color w:val="000000"/>
                <w:sz w:val="20"/>
              </w:rPr>
              <w:t>
14</w:t>
            </w:r>
          </w:p>
          <w:bookmarkEnd w:id="68"/>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69"/>
          <w:p>
            <w:pPr>
              <w:spacing w:after="20"/>
              <w:ind w:left="20"/>
              <w:jc w:val="both"/>
            </w:pPr>
            <w:r>
              <w:rPr>
                <w:rFonts w:ascii="Times New Roman"/>
                <w:b w:val="false"/>
                <w:i w:val="false"/>
                <w:color w:val="000000"/>
                <w:sz w:val="20"/>
              </w:rPr>
              <w:t>
15</w:t>
            </w:r>
          </w:p>
          <w:bookmarkEnd w:id="69"/>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41088,4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41088,4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41088,4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пайдаланылмаған (толық пайдаланылмаған) трансферттерді қайтару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10208,8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70"/>
          <w:p>
            <w:pPr>
              <w:spacing w:after="20"/>
              <w:ind w:left="20"/>
              <w:jc w:val="both"/>
            </w:pPr>
            <w:r>
              <w:rPr>
                <w:rFonts w:ascii="Times New Roman"/>
                <w:b w:val="false"/>
                <w:i w:val="false"/>
                <w:color w:val="000000"/>
                <w:sz w:val="20"/>
              </w:rPr>
              <w:t>
10</w:t>
            </w:r>
          </w:p>
          <w:bookmarkEnd w:id="70"/>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10208,8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10208,8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10208,8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10208,8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71"/>
          <w:p>
            <w:pPr>
              <w:spacing w:after="20"/>
              <w:ind w:left="20"/>
              <w:jc w:val="both"/>
            </w:pPr>
            <w:r>
              <w:rPr>
                <w:rFonts w:ascii="Times New Roman"/>
                <w:b w:val="false"/>
                <w:i w:val="false"/>
                <w:color w:val="000000"/>
                <w:sz w:val="20"/>
              </w:rPr>
              <w:t>
Санаты</w:t>
            </w:r>
          </w:p>
          <w:bookmarkEnd w:id="71"/>
        </w:tc>
        <w:tc>
          <w:tcPr>
            <w:tcW w:w="2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мың теңге</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72"/>
          <w:p>
            <w:pPr>
              <w:spacing w:after="20"/>
              <w:ind w:left="20"/>
              <w:jc w:val="both"/>
            </w:pPr>
            <w:r>
              <w:rPr>
                <w:rFonts w:ascii="Times New Roman"/>
                <w:b w:val="false"/>
                <w:i w:val="false"/>
                <w:color w:val="000000"/>
                <w:sz w:val="20"/>
              </w:rPr>
              <w:t>
5</w:t>
            </w:r>
          </w:p>
          <w:bookmarkEnd w:id="72"/>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-192148,7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192148,7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1 қарашадағы</w:t>
            </w:r>
            <w:r>
              <w:br/>
            </w:r>
            <w:r>
              <w:rPr>
                <w:rFonts w:ascii="Times New Roman"/>
                <w:b w:val="false"/>
                <w:i w:val="false"/>
                <w:color w:val="000000"/>
                <w:sz w:val="20"/>
              </w:rPr>
              <w:t>№ 141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жылғы22 желтоқсандағы</w:t>
            </w:r>
            <w:r>
              <w:br/>
            </w:r>
            <w:r>
              <w:rPr>
                <w:rFonts w:ascii="Times New Roman"/>
                <w:b w:val="false"/>
                <w:i w:val="false"/>
                <w:color w:val="000000"/>
                <w:sz w:val="20"/>
              </w:rPr>
              <w:t>№ 59 шешіміне</w:t>
            </w:r>
            <w:r>
              <w:br/>
            </w:r>
            <w:r>
              <w:rPr>
                <w:rFonts w:ascii="Times New Roman"/>
                <w:b w:val="false"/>
                <w:i w:val="false"/>
                <w:color w:val="000000"/>
                <w:sz w:val="20"/>
              </w:rPr>
              <w:t>2 қосымша</w:t>
            </w:r>
          </w:p>
        </w:tc>
      </w:tr>
    </w:tbl>
    <w:bookmarkStart w:name="z268" w:id="73"/>
    <w:p>
      <w:pPr>
        <w:spacing w:after="0"/>
        <w:ind w:left="0"/>
        <w:jc w:val="left"/>
      </w:pPr>
      <w:r>
        <w:rPr>
          <w:rFonts w:ascii="Times New Roman"/>
          <w:b/>
          <w:i w:val="false"/>
          <w:color w:val="000000"/>
        </w:rPr>
        <w:t xml:space="preserve"> 2018 жылға арналған аудандық бюджеті</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836"/>
        <w:gridCol w:w="1135"/>
        <w:gridCol w:w="1135"/>
        <w:gridCol w:w="5580"/>
        <w:gridCol w:w="277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74"/>
          <w:p>
            <w:pPr>
              <w:spacing w:after="20"/>
              <w:ind w:left="20"/>
              <w:jc w:val="both"/>
            </w:pPr>
            <w:r>
              <w:rPr>
                <w:rFonts w:ascii="Times New Roman"/>
                <w:b w:val="false"/>
                <w:i w:val="false"/>
                <w:color w:val="000000"/>
                <w:sz w:val="20"/>
              </w:rPr>
              <w:t>
Санаты</w:t>
            </w:r>
          </w:p>
          <w:bookmarkEnd w:id="74"/>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2652456,4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75"/>
          <w:p>
            <w:pPr>
              <w:spacing w:after="20"/>
              <w:ind w:left="20"/>
              <w:jc w:val="both"/>
            </w:pPr>
            <w:r>
              <w:rPr>
                <w:rFonts w:ascii="Times New Roman"/>
                <w:b w:val="false"/>
                <w:i w:val="false"/>
                <w:color w:val="000000"/>
                <w:sz w:val="20"/>
              </w:rPr>
              <w:t>
1</w:t>
            </w:r>
          </w:p>
          <w:bookmarkEnd w:id="75"/>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582524,0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228422,0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228422,0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157906,0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157906,0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109164,0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60277,0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82935,0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66711,0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76"/>
          <w:p>
            <w:pPr>
              <w:spacing w:after="20"/>
              <w:ind w:left="20"/>
              <w:jc w:val="both"/>
            </w:pPr>
            <w:r>
              <w:rPr>
                <w:rFonts w:ascii="Times New Roman"/>
                <w:b w:val="false"/>
                <w:i w:val="false"/>
                <w:color w:val="000000"/>
                <w:sz w:val="20"/>
              </w:rPr>
              <w:t>
2</w:t>
            </w:r>
          </w:p>
          <w:bookmarkEnd w:id="76"/>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43358,0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41732,0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41732,0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77"/>
          <w:p>
            <w:pPr>
              <w:spacing w:after="20"/>
              <w:ind w:left="20"/>
              <w:jc w:val="both"/>
            </w:pPr>
            <w:r>
              <w:rPr>
                <w:rFonts w:ascii="Times New Roman"/>
                <w:b w:val="false"/>
                <w:i w:val="false"/>
                <w:color w:val="000000"/>
                <w:sz w:val="20"/>
              </w:rPr>
              <w:t>
3</w:t>
            </w:r>
          </w:p>
          <w:bookmarkEnd w:id="77"/>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53845,0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53845,0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49170,0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78"/>
          <w:p>
            <w:pPr>
              <w:spacing w:after="20"/>
              <w:ind w:left="20"/>
              <w:jc w:val="both"/>
            </w:pPr>
            <w:r>
              <w:rPr>
                <w:rFonts w:ascii="Times New Roman"/>
                <w:b w:val="false"/>
                <w:i w:val="false"/>
                <w:color w:val="000000"/>
                <w:sz w:val="20"/>
              </w:rPr>
              <w:t>
4</w:t>
            </w:r>
          </w:p>
          <w:bookmarkEnd w:id="78"/>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1972729,4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1972729,4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1972729,4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79"/>
          <w:p>
            <w:pPr>
              <w:spacing w:after="20"/>
              <w:ind w:left="20"/>
              <w:jc w:val="both"/>
            </w:pPr>
            <w:r>
              <w:rPr>
                <w:rFonts w:ascii="Times New Roman"/>
                <w:b w:val="false"/>
                <w:i w:val="false"/>
                <w:color w:val="000000"/>
                <w:sz w:val="20"/>
              </w:rPr>
              <w:t>
Функционалдық топ</w:t>
            </w:r>
          </w:p>
          <w:bookmarkEnd w:id="79"/>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80"/>
          <w:p>
            <w:pPr>
              <w:spacing w:after="20"/>
              <w:ind w:left="20"/>
              <w:jc w:val="both"/>
            </w:pPr>
            <w:r>
              <w:rPr>
                <w:rFonts w:ascii="Times New Roman"/>
                <w:b w:val="false"/>
                <w:i w:val="false"/>
                <w:color w:val="000000"/>
                <w:sz w:val="20"/>
              </w:rPr>
              <w:t>
 </w:t>
            </w:r>
          </w:p>
          <w:bookmarkEnd w:id="8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81"/>
          <w:p>
            <w:pPr>
              <w:spacing w:after="20"/>
              <w:ind w:left="20"/>
              <w:jc w:val="both"/>
            </w:pPr>
            <w:r>
              <w:rPr>
                <w:rFonts w:ascii="Times New Roman"/>
                <w:b w:val="false"/>
                <w:i w:val="false"/>
                <w:color w:val="000000"/>
                <w:sz w:val="20"/>
              </w:rPr>
              <w:t>
 </w:t>
            </w:r>
          </w:p>
          <w:bookmarkEnd w:id="81"/>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82"/>
          <w:p>
            <w:pPr>
              <w:spacing w:after="20"/>
              <w:ind w:left="20"/>
              <w:jc w:val="both"/>
            </w:pPr>
            <w:r>
              <w:rPr>
                <w:rFonts w:ascii="Times New Roman"/>
                <w:b w:val="false"/>
                <w:i w:val="false"/>
                <w:color w:val="000000"/>
                <w:sz w:val="20"/>
              </w:rPr>
              <w:t>
 </w:t>
            </w:r>
          </w:p>
          <w:bookmarkEnd w:id="82"/>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2652456,4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83"/>
          <w:p>
            <w:pPr>
              <w:spacing w:after="20"/>
              <w:ind w:left="20"/>
              <w:jc w:val="both"/>
            </w:pPr>
            <w:r>
              <w:rPr>
                <w:rFonts w:ascii="Times New Roman"/>
                <w:b w:val="false"/>
                <w:i w:val="false"/>
                <w:color w:val="000000"/>
                <w:sz w:val="20"/>
              </w:rPr>
              <w:t>
01</w:t>
            </w:r>
          </w:p>
          <w:bookmarkEnd w:id="83"/>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291095,0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254152,0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79428,0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79428,0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161582,0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161582,0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84"/>
          <w:p>
            <w:pPr>
              <w:spacing w:after="20"/>
              <w:ind w:left="20"/>
              <w:jc w:val="both"/>
            </w:pPr>
            <w:r>
              <w:rPr>
                <w:rFonts w:ascii="Times New Roman"/>
                <w:b w:val="false"/>
                <w:i w:val="false"/>
                <w:color w:val="000000"/>
                <w:sz w:val="20"/>
              </w:rPr>
              <w:t>
02</w:t>
            </w:r>
          </w:p>
          <w:bookmarkEnd w:id="84"/>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85"/>
          <w:p>
            <w:pPr>
              <w:spacing w:after="20"/>
              <w:ind w:left="20"/>
              <w:jc w:val="both"/>
            </w:pPr>
            <w:r>
              <w:rPr>
                <w:rFonts w:ascii="Times New Roman"/>
                <w:b w:val="false"/>
                <w:i w:val="false"/>
                <w:color w:val="000000"/>
                <w:sz w:val="20"/>
              </w:rPr>
              <w:t>
04</w:t>
            </w:r>
          </w:p>
          <w:bookmarkEnd w:id="85"/>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1553144,0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186141,0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186141,0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110591,0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асыруға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1316995,0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1283142,0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1260091,0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86"/>
          <w:p>
            <w:pPr>
              <w:spacing w:after="20"/>
              <w:ind w:left="20"/>
              <w:jc w:val="both"/>
            </w:pPr>
            <w:r>
              <w:rPr>
                <w:rFonts w:ascii="Times New Roman"/>
                <w:b w:val="false"/>
                <w:i w:val="false"/>
                <w:color w:val="000000"/>
                <w:sz w:val="20"/>
              </w:rPr>
              <w:t>
06</w:t>
            </w:r>
          </w:p>
          <w:bookmarkEnd w:id="86"/>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109724,0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73556,0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73556,0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87"/>
          <w:p>
            <w:pPr>
              <w:spacing w:after="20"/>
              <w:ind w:left="20"/>
              <w:jc w:val="both"/>
            </w:pPr>
            <w:r>
              <w:rPr>
                <w:rFonts w:ascii="Times New Roman"/>
                <w:b w:val="false"/>
                <w:i w:val="false"/>
                <w:color w:val="000000"/>
                <w:sz w:val="20"/>
              </w:rPr>
              <w:t>
07</w:t>
            </w:r>
          </w:p>
          <w:bookmarkEnd w:id="87"/>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77460,0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60785,0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мен көгалдандыру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88"/>
          <w:p>
            <w:pPr>
              <w:spacing w:after="20"/>
              <w:ind w:left="20"/>
              <w:jc w:val="both"/>
            </w:pPr>
            <w:r>
              <w:rPr>
                <w:rFonts w:ascii="Times New Roman"/>
                <w:b w:val="false"/>
                <w:i w:val="false"/>
                <w:color w:val="000000"/>
                <w:sz w:val="20"/>
              </w:rPr>
              <w:t>
08</w:t>
            </w:r>
          </w:p>
          <w:bookmarkEnd w:id="88"/>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295933,4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44693,0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44693,0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44693,0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36270,0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198330,4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187348,4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179099,4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89"/>
          <w:p>
            <w:pPr>
              <w:spacing w:after="20"/>
              <w:ind w:left="20"/>
              <w:jc w:val="both"/>
            </w:pPr>
            <w:r>
              <w:rPr>
                <w:rFonts w:ascii="Times New Roman"/>
                <w:b w:val="false"/>
                <w:i w:val="false"/>
                <w:color w:val="000000"/>
                <w:sz w:val="20"/>
              </w:rPr>
              <w:t>
10</w:t>
            </w:r>
          </w:p>
          <w:bookmarkEnd w:id="89"/>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76681,0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60262,0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44577,0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жөнiндегi iс-шараларды өткізу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90"/>
          <w:p>
            <w:pPr>
              <w:spacing w:after="20"/>
              <w:ind w:left="20"/>
              <w:jc w:val="both"/>
            </w:pPr>
            <w:r>
              <w:rPr>
                <w:rFonts w:ascii="Times New Roman"/>
                <w:b w:val="false"/>
                <w:i w:val="false"/>
                <w:color w:val="000000"/>
                <w:sz w:val="20"/>
              </w:rPr>
              <w:t>
11</w:t>
            </w:r>
          </w:p>
          <w:bookmarkEnd w:id="90"/>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91"/>
          <w:p>
            <w:pPr>
              <w:spacing w:after="20"/>
              <w:ind w:left="20"/>
              <w:jc w:val="both"/>
            </w:pPr>
            <w:r>
              <w:rPr>
                <w:rFonts w:ascii="Times New Roman"/>
                <w:b w:val="false"/>
                <w:i w:val="false"/>
                <w:color w:val="000000"/>
                <w:sz w:val="20"/>
              </w:rPr>
              <w:t>
12</w:t>
            </w:r>
          </w:p>
          <w:bookmarkEnd w:id="91"/>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192564,0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192564,0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62881,0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62881,0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129683,0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129683,0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92"/>
          <w:p>
            <w:pPr>
              <w:spacing w:after="20"/>
              <w:ind w:left="20"/>
              <w:jc w:val="both"/>
            </w:pPr>
            <w:r>
              <w:rPr>
                <w:rFonts w:ascii="Times New Roman"/>
                <w:b w:val="false"/>
                <w:i w:val="false"/>
                <w:color w:val="000000"/>
                <w:sz w:val="20"/>
              </w:rPr>
              <w:t>
13</w:t>
            </w:r>
          </w:p>
          <w:bookmarkEnd w:id="92"/>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93"/>
          <w:p>
            <w:pPr>
              <w:spacing w:after="20"/>
              <w:ind w:left="20"/>
              <w:jc w:val="both"/>
            </w:pPr>
            <w:r>
              <w:rPr>
                <w:rFonts w:ascii="Times New Roman"/>
                <w:b w:val="false"/>
                <w:i w:val="false"/>
                <w:color w:val="000000"/>
                <w:sz w:val="20"/>
              </w:rPr>
              <w:t>
15</w:t>
            </w:r>
          </w:p>
          <w:bookmarkEnd w:id="93"/>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-9369,0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94"/>
          <w:p>
            <w:pPr>
              <w:spacing w:after="20"/>
              <w:ind w:left="20"/>
              <w:jc w:val="both"/>
            </w:pPr>
            <w:r>
              <w:rPr>
                <w:rFonts w:ascii="Times New Roman"/>
                <w:b w:val="false"/>
                <w:i w:val="false"/>
                <w:color w:val="000000"/>
                <w:sz w:val="20"/>
              </w:rPr>
              <w:t>
Санаты</w:t>
            </w:r>
          </w:p>
          <w:bookmarkEnd w:id="94"/>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95"/>
          <w:p>
            <w:pPr>
              <w:spacing w:after="20"/>
              <w:ind w:left="20"/>
              <w:jc w:val="both"/>
            </w:pPr>
            <w:r>
              <w:rPr>
                <w:rFonts w:ascii="Times New Roman"/>
                <w:b w:val="false"/>
                <w:i w:val="false"/>
                <w:color w:val="000000"/>
                <w:sz w:val="20"/>
              </w:rPr>
              <w:t>
5</w:t>
            </w:r>
          </w:p>
          <w:bookmarkEnd w:id="95"/>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-9369,0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