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ef814" w14:textId="20ef8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22 желтоқсандағы № 64 "2017-2019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Қостанай облысы Таран ауданы мәслихатының 2017 жылғы 30 қарашадағы № 143 шешімі. Қостанай облысының Әділет департаментінде 2017 жылғы 15 желтоқсанда № 7389 болып тіркелді</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Республикасының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w:t>
      </w:r>
      <w:r>
        <w:rPr>
          <w:rFonts w:ascii="Times New Roman"/>
          <w:b/>
          <w:i w:val="false"/>
          <w:color w:val="000000"/>
          <w:sz w:val="28"/>
        </w:rPr>
        <w:t>ЫЛДАДЫ:</w:t>
      </w:r>
    </w:p>
    <w:bookmarkEnd w:id="0"/>
    <w:bookmarkStart w:name="z5" w:id="1"/>
    <w:p>
      <w:pPr>
        <w:spacing w:after="0"/>
        <w:ind w:left="0"/>
        <w:jc w:val="both"/>
      </w:pPr>
      <w:r>
        <w:rPr>
          <w:rFonts w:ascii="Times New Roman"/>
          <w:b w:val="false"/>
          <w:i w:val="false"/>
          <w:color w:val="000000"/>
          <w:sz w:val="28"/>
        </w:rPr>
        <w:t xml:space="preserve">
      1. Мәслихаттың 2016 жылғы 22 желтоқсандағы </w:t>
      </w:r>
      <w:r>
        <w:rPr>
          <w:rFonts w:ascii="Times New Roman"/>
          <w:b w:val="false"/>
          <w:i w:val="false"/>
          <w:color w:val="000000"/>
          <w:sz w:val="28"/>
        </w:rPr>
        <w:t>№ 64</w:t>
      </w:r>
      <w:r>
        <w:rPr>
          <w:rFonts w:ascii="Times New Roman"/>
          <w:b w:val="false"/>
          <w:i w:val="false"/>
          <w:color w:val="000000"/>
          <w:sz w:val="28"/>
        </w:rPr>
        <w:t xml:space="preserve"> "2017 – 2019 жылдарға арналған аудандық бюджет туралы" шешіміне (Нормативтік құқықтық актілерді мемлекеттік тіркеу тізілімінде № 6794 тіркелген, 2017 жылғы 17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2017-2019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2017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2 929 216,1 мың теңге, оның iшiнде:</w:t>
      </w:r>
    </w:p>
    <w:bookmarkEnd w:id="4"/>
    <w:bookmarkStart w:name="z9" w:id="5"/>
    <w:p>
      <w:pPr>
        <w:spacing w:after="0"/>
        <w:ind w:left="0"/>
        <w:jc w:val="both"/>
      </w:pPr>
      <w:r>
        <w:rPr>
          <w:rFonts w:ascii="Times New Roman"/>
          <w:b w:val="false"/>
          <w:i w:val="false"/>
          <w:color w:val="000000"/>
          <w:sz w:val="28"/>
        </w:rPr>
        <w:t>
      салықтық түсімдер бойынша – 1 700 745,0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5 337,0 мың теңге;</w:t>
      </w:r>
    </w:p>
    <w:bookmarkEnd w:id="6"/>
    <w:bookmarkStart w:name="z11" w:id="7"/>
    <w:p>
      <w:pPr>
        <w:spacing w:after="0"/>
        <w:ind w:left="0"/>
        <w:jc w:val="both"/>
      </w:pPr>
      <w:r>
        <w:rPr>
          <w:rFonts w:ascii="Times New Roman"/>
          <w:b w:val="false"/>
          <w:i w:val="false"/>
          <w:color w:val="000000"/>
          <w:sz w:val="28"/>
        </w:rPr>
        <w:t>
      негiзгi капиталды сатудан түсетiн түсiмдер бойынша – 4 955,0 мың теңге;</w:t>
      </w:r>
    </w:p>
    <w:bookmarkEnd w:id="7"/>
    <w:bookmarkStart w:name="z12" w:id="8"/>
    <w:p>
      <w:pPr>
        <w:spacing w:after="0"/>
        <w:ind w:left="0"/>
        <w:jc w:val="both"/>
      </w:pPr>
      <w:r>
        <w:rPr>
          <w:rFonts w:ascii="Times New Roman"/>
          <w:b w:val="false"/>
          <w:i w:val="false"/>
          <w:color w:val="000000"/>
          <w:sz w:val="28"/>
        </w:rPr>
        <w:t>
      трансферттер түсімдері бойынша – 1 218 179,1 мың теңге;</w:t>
      </w:r>
    </w:p>
    <w:bookmarkEnd w:id="8"/>
    <w:bookmarkStart w:name="z13" w:id="9"/>
    <w:p>
      <w:pPr>
        <w:spacing w:after="0"/>
        <w:ind w:left="0"/>
        <w:jc w:val="both"/>
      </w:pPr>
      <w:r>
        <w:rPr>
          <w:rFonts w:ascii="Times New Roman"/>
          <w:b w:val="false"/>
          <w:i w:val="false"/>
          <w:color w:val="000000"/>
          <w:sz w:val="28"/>
        </w:rPr>
        <w:t>
      2) шығындар – 3 072 281,7 мың теңге;</w:t>
      </w:r>
    </w:p>
    <w:bookmarkEnd w:id="9"/>
    <w:bookmarkStart w:name="z14" w:id="10"/>
    <w:p>
      <w:pPr>
        <w:spacing w:after="0"/>
        <w:ind w:left="0"/>
        <w:jc w:val="both"/>
      </w:pPr>
      <w:r>
        <w:rPr>
          <w:rFonts w:ascii="Times New Roman"/>
          <w:b w:val="false"/>
          <w:i w:val="false"/>
          <w:color w:val="000000"/>
          <w:sz w:val="28"/>
        </w:rPr>
        <w:t>
      3) таза бюджеттiк кредиттеу – 870 977,8 мың теңге, оның iшiнде: бюджеттiк кредиттер – 931 591,0 мың теңге;</w:t>
      </w:r>
    </w:p>
    <w:bookmarkEnd w:id="10"/>
    <w:bookmarkStart w:name="z15" w:id="11"/>
    <w:p>
      <w:pPr>
        <w:spacing w:after="0"/>
        <w:ind w:left="0"/>
        <w:jc w:val="both"/>
      </w:pPr>
      <w:r>
        <w:rPr>
          <w:rFonts w:ascii="Times New Roman"/>
          <w:b w:val="false"/>
          <w:i w:val="false"/>
          <w:color w:val="000000"/>
          <w:sz w:val="28"/>
        </w:rPr>
        <w:t>
      бюджеттiк кредиттердi өтеу – 60 613,2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2"/>
    <w:bookmarkStart w:name="z17" w:id="13"/>
    <w:p>
      <w:pPr>
        <w:spacing w:after="0"/>
        <w:ind w:left="0"/>
        <w:jc w:val="both"/>
      </w:pPr>
      <w:r>
        <w:rPr>
          <w:rFonts w:ascii="Times New Roman"/>
          <w:b w:val="false"/>
          <w:i w:val="false"/>
          <w:color w:val="000000"/>
          <w:sz w:val="28"/>
        </w:rPr>
        <w:t>
      5) бюджет тапшылығы (профициті) – -1 014 043,4 мың теңге;</w:t>
      </w:r>
    </w:p>
    <w:bookmarkEnd w:id="13"/>
    <w:bookmarkStart w:name="z18" w:id="14"/>
    <w:p>
      <w:pPr>
        <w:spacing w:after="0"/>
        <w:ind w:left="0"/>
        <w:jc w:val="both"/>
      </w:pPr>
      <w:r>
        <w:rPr>
          <w:rFonts w:ascii="Times New Roman"/>
          <w:b w:val="false"/>
          <w:i w:val="false"/>
          <w:color w:val="000000"/>
          <w:sz w:val="28"/>
        </w:rPr>
        <w:t>
      6) бюджет тапшылығын қаржыландыру (профицитін пайдалану) – 1 014 043,4 мың теңге.";</w:t>
      </w:r>
    </w:p>
    <w:bookmarkEnd w:id="14"/>
    <w:bookmarkStart w:name="z19" w:id="1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3-тармағының</w:t>
      </w:r>
      <w:r>
        <w:rPr>
          <w:rFonts w:ascii="Times New Roman"/>
          <w:b w:val="false"/>
          <w:i w:val="false"/>
          <w:color w:val="000000"/>
          <w:sz w:val="28"/>
        </w:rPr>
        <w:t xml:space="preserve"> 1) тармақшасы алынып тасталсын;</w:t>
      </w:r>
    </w:p>
    <w:bookmarkEnd w:id="15"/>
    <w:bookmarkStart w:name="z20"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 тармағының</w:t>
      </w:r>
      <w:r>
        <w:rPr>
          <w:rFonts w:ascii="Times New Roman"/>
          <w:b w:val="false"/>
          <w:i w:val="false"/>
          <w:color w:val="000000"/>
          <w:sz w:val="28"/>
        </w:rPr>
        <w:t xml:space="preserve"> 7) тармақшасы алынып тасталсын;</w:t>
      </w:r>
    </w:p>
    <w:bookmarkEnd w:id="16"/>
    <w:bookmarkStart w:name="z21" w:id="1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қосымшаларына</w:t>
      </w:r>
      <w:r>
        <w:rPr>
          <w:rFonts w:ascii="Times New Roman"/>
          <w:b w:val="false"/>
          <w:i w:val="false"/>
          <w:color w:val="000000"/>
          <w:sz w:val="28"/>
        </w:rPr>
        <w:t xml:space="preserve"> сәйкес жаңа редакцияда жазылсын.</w:t>
      </w:r>
    </w:p>
    <w:bookmarkEnd w:id="17"/>
    <w:bookmarkStart w:name="z22" w:id="18"/>
    <w:p>
      <w:pPr>
        <w:spacing w:after="0"/>
        <w:ind w:left="0"/>
        <w:jc w:val="both"/>
      </w:pPr>
      <w:r>
        <w:rPr>
          <w:rFonts w:ascii="Times New Roman"/>
          <w:b w:val="false"/>
          <w:i w:val="false"/>
          <w:color w:val="000000"/>
          <w:sz w:val="28"/>
        </w:rPr>
        <w:t>
      2. Осы шешім 2017 жылдың 1 қаңтарынан бастап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Уәлиев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bookmarkStart w:name="z25" w:id="19"/>
    <w:p>
      <w:pPr>
        <w:spacing w:after="0"/>
        <w:ind w:left="0"/>
        <w:jc w:val="both"/>
      </w:pPr>
      <w:r>
        <w:rPr>
          <w:rFonts w:ascii="Times New Roman"/>
          <w:b w:val="false"/>
          <w:i w:val="false"/>
          <w:color w:val="000000"/>
          <w:sz w:val="28"/>
        </w:rPr>
        <w:t>
      "КЕЛІСІЛДІ"</w:t>
      </w:r>
    </w:p>
    <w:bookmarkEnd w:id="19"/>
    <w:bookmarkStart w:name="z26" w:id="20"/>
    <w:p>
      <w:pPr>
        <w:spacing w:after="0"/>
        <w:ind w:left="0"/>
        <w:jc w:val="both"/>
      </w:pPr>
      <w:r>
        <w:rPr>
          <w:rFonts w:ascii="Times New Roman"/>
          <w:b w:val="false"/>
          <w:i w:val="false"/>
          <w:color w:val="000000"/>
          <w:sz w:val="28"/>
        </w:rPr>
        <w:t>
      "Таран ауданы әкімдігінің</w:t>
      </w:r>
    </w:p>
    <w:bookmarkEnd w:id="20"/>
    <w:bookmarkStart w:name="z27" w:id="21"/>
    <w:p>
      <w:pPr>
        <w:spacing w:after="0"/>
        <w:ind w:left="0"/>
        <w:jc w:val="both"/>
      </w:pPr>
      <w:r>
        <w:rPr>
          <w:rFonts w:ascii="Times New Roman"/>
          <w:b w:val="false"/>
          <w:i w:val="false"/>
          <w:color w:val="000000"/>
          <w:sz w:val="28"/>
        </w:rPr>
        <w:t>
      экономика және қаржы бөлімі"</w:t>
      </w:r>
    </w:p>
    <w:bookmarkEnd w:id="21"/>
    <w:bookmarkStart w:name="z28" w:id="22"/>
    <w:p>
      <w:pPr>
        <w:spacing w:after="0"/>
        <w:ind w:left="0"/>
        <w:jc w:val="both"/>
      </w:pPr>
      <w:r>
        <w:rPr>
          <w:rFonts w:ascii="Times New Roman"/>
          <w:b w:val="false"/>
          <w:i w:val="false"/>
          <w:color w:val="000000"/>
          <w:sz w:val="28"/>
        </w:rPr>
        <w:t>
      мемлекеттік мекемесінің</w:t>
      </w:r>
    </w:p>
    <w:bookmarkEnd w:id="22"/>
    <w:bookmarkStart w:name="z29" w:id="23"/>
    <w:p>
      <w:pPr>
        <w:spacing w:after="0"/>
        <w:ind w:left="0"/>
        <w:jc w:val="both"/>
      </w:pPr>
      <w:r>
        <w:rPr>
          <w:rFonts w:ascii="Times New Roman"/>
          <w:b w:val="false"/>
          <w:i w:val="false"/>
          <w:color w:val="000000"/>
          <w:sz w:val="28"/>
        </w:rPr>
        <w:t>
      басшысы</w:t>
      </w:r>
    </w:p>
    <w:bookmarkEnd w:id="23"/>
    <w:bookmarkStart w:name="z30" w:id="24"/>
    <w:p>
      <w:pPr>
        <w:spacing w:after="0"/>
        <w:ind w:left="0"/>
        <w:jc w:val="both"/>
      </w:pPr>
      <w:r>
        <w:rPr>
          <w:rFonts w:ascii="Times New Roman"/>
          <w:b w:val="false"/>
          <w:i w:val="false"/>
          <w:color w:val="000000"/>
          <w:sz w:val="28"/>
        </w:rPr>
        <w:t>
      _________________ В. Ересько</w:t>
      </w:r>
    </w:p>
    <w:bookmarkEnd w:id="24"/>
    <w:bookmarkStart w:name="z31" w:id="25"/>
    <w:p>
      <w:pPr>
        <w:spacing w:after="0"/>
        <w:ind w:left="0"/>
        <w:jc w:val="both"/>
      </w:pPr>
      <w:r>
        <w:rPr>
          <w:rFonts w:ascii="Times New Roman"/>
          <w:b w:val="false"/>
          <w:i w:val="false"/>
          <w:color w:val="000000"/>
          <w:sz w:val="28"/>
        </w:rPr>
        <w:t>
      30 қараша 2017 жыл</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30 қарашадағы</w:t>
            </w:r>
            <w:r>
              <w:br/>
            </w:r>
            <w:r>
              <w:rPr>
                <w:rFonts w:ascii="Times New Roman"/>
                <w:b w:val="false"/>
                <w:i w:val="false"/>
                <w:color w:val="000000"/>
                <w:sz w:val="20"/>
              </w:rPr>
              <w:t>№ 143 шешіміне 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64 шешіміне 1-қосымша</w:t>
            </w:r>
          </w:p>
        </w:tc>
      </w:tr>
    </w:tbl>
    <w:bookmarkStart w:name="z34" w:id="26"/>
    <w:p>
      <w:pPr>
        <w:spacing w:after="0"/>
        <w:ind w:left="0"/>
        <w:jc w:val="left"/>
      </w:pPr>
      <w:r>
        <w:rPr>
          <w:rFonts w:ascii="Times New Roman"/>
          <w:b/>
          <w:i w:val="false"/>
          <w:color w:val="000000"/>
        </w:rPr>
        <w:t xml:space="preserve"> 2017 жылға арналған аудандық бюджет</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794"/>
        <w:gridCol w:w="1079"/>
        <w:gridCol w:w="1079"/>
        <w:gridCol w:w="5724"/>
        <w:gridCol w:w="28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7"/>
          <w:p>
            <w:pPr>
              <w:spacing w:after="20"/>
              <w:ind w:left="20"/>
              <w:jc w:val="both"/>
            </w:pPr>
            <w:r>
              <w:rPr>
                <w:rFonts w:ascii="Times New Roman"/>
                <w:b w:val="false"/>
                <w:i w:val="false"/>
                <w:color w:val="000000"/>
                <w:sz w:val="20"/>
              </w:rPr>
              <w:t>
Санаты</w:t>
            </w:r>
          </w:p>
          <w:bookmarkEnd w:id="27"/>
        </w:tc>
        <w:tc>
          <w:tcPr>
            <w:tcW w:w="2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2929216,1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8"/>
          <w:p>
            <w:pPr>
              <w:spacing w:after="20"/>
              <w:ind w:left="20"/>
              <w:jc w:val="both"/>
            </w:pPr>
            <w:r>
              <w:rPr>
                <w:rFonts w:ascii="Times New Roman"/>
                <w:b w:val="false"/>
                <w:i w:val="false"/>
                <w:color w:val="000000"/>
                <w:sz w:val="20"/>
              </w:rPr>
              <w:t>
1</w:t>
            </w:r>
          </w:p>
          <w:bookmarkEnd w:id="28"/>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1700745,0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554338,0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554338,0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399564,0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399564,0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680291,0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608971,0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54624,0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9"/>
          <w:p>
            <w:pPr>
              <w:spacing w:after="20"/>
              <w:ind w:left="20"/>
              <w:jc w:val="both"/>
            </w:pPr>
            <w:r>
              <w:rPr>
                <w:rFonts w:ascii="Times New Roman"/>
                <w:b w:val="false"/>
                <w:i w:val="false"/>
                <w:color w:val="000000"/>
                <w:sz w:val="20"/>
              </w:rPr>
              <w:t>
2</w:t>
            </w:r>
          </w:p>
          <w:bookmarkEnd w:id="29"/>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0"/>
          <w:p>
            <w:pPr>
              <w:spacing w:after="20"/>
              <w:ind w:left="20"/>
              <w:jc w:val="both"/>
            </w:pPr>
            <w:r>
              <w:rPr>
                <w:rFonts w:ascii="Times New Roman"/>
                <w:b w:val="false"/>
                <w:i w:val="false"/>
                <w:color w:val="000000"/>
                <w:sz w:val="20"/>
              </w:rPr>
              <w:t>
3</w:t>
            </w:r>
          </w:p>
          <w:bookmarkEnd w:id="30"/>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1"/>
          <w:p>
            <w:pPr>
              <w:spacing w:after="20"/>
              <w:ind w:left="20"/>
              <w:jc w:val="both"/>
            </w:pPr>
            <w:r>
              <w:rPr>
                <w:rFonts w:ascii="Times New Roman"/>
                <w:b w:val="false"/>
                <w:i w:val="false"/>
                <w:color w:val="000000"/>
                <w:sz w:val="20"/>
              </w:rPr>
              <w:t>
4</w:t>
            </w:r>
          </w:p>
          <w:bookmarkEnd w:id="31"/>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1218179,1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1218179,1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1218179,1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2"/>
          <w:p>
            <w:pPr>
              <w:spacing w:after="20"/>
              <w:ind w:left="20"/>
              <w:jc w:val="both"/>
            </w:pPr>
            <w:r>
              <w:rPr>
                <w:rFonts w:ascii="Times New Roman"/>
                <w:b w:val="false"/>
                <w:i w:val="false"/>
                <w:color w:val="000000"/>
                <w:sz w:val="20"/>
              </w:rPr>
              <w:t>
Функционалдық топ</w:t>
            </w:r>
          </w:p>
          <w:bookmarkEnd w:id="32"/>
        </w:tc>
        <w:tc>
          <w:tcPr>
            <w:tcW w:w="2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3072281,7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33"/>
          <w:p>
            <w:pPr>
              <w:spacing w:after="20"/>
              <w:ind w:left="20"/>
              <w:jc w:val="both"/>
            </w:pPr>
            <w:r>
              <w:rPr>
                <w:rFonts w:ascii="Times New Roman"/>
                <w:b w:val="false"/>
                <w:i w:val="false"/>
                <w:color w:val="000000"/>
                <w:sz w:val="20"/>
              </w:rPr>
              <w:t>
01</w:t>
            </w:r>
          </w:p>
          <w:bookmarkEnd w:id="33"/>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359773,6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312762,2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16643,0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92148,0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86491,8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5656,2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203971,2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183846,8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18933,4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46849,4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13552,9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33296,5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33296,5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34"/>
          <w:p>
            <w:pPr>
              <w:spacing w:after="20"/>
              <w:ind w:left="20"/>
              <w:jc w:val="both"/>
            </w:pPr>
            <w:r>
              <w:rPr>
                <w:rFonts w:ascii="Times New Roman"/>
                <w:b w:val="false"/>
                <w:i w:val="false"/>
                <w:color w:val="000000"/>
                <w:sz w:val="20"/>
              </w:rPr>
              <w:t>
02</w:t>
            </w:r>
          </w:p>
          <w:bookmarkEnd w:id="34"/>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8135,4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35"/>
          <w:p>
            <w:pPr>
              <w:spacing w:after="20"/>
              <w:ind w:left="20"/>
              <w:jc w:val="both"/>
            </w:pPr>
            <w:r>
              <w:rPr>
                <w:rFonts w:ascii="Times New Roman"/>
                <w:b w:val="false"/>
                <w:i w:val="false"/>
                <w:color w:val="000000"/>
                <w:sz w:val="20"/>
              </w:rPr>
              <w:t>
03</w:t>
            </w:r>
          </w:p>
          <w:bookmarkEnd w:id="35"/>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36"/>
          <w:p>
            <w:pPr>
              <w:spacing w:after="20"/>
              <w:ind w:left="20"/>
              <w:jc w:val="both"/>
            </w:pPr>
            <w:r>
              <w:rPr>
                <w:rFonts w:ascii="Times New Roman"/>
                <w:b w:val="false"/>
                <w:i w:val="false"/>
                <w:color w:val="000000"/>
                <w:sz w:val="20"/>
              </w:rPr>
              <w:t>
04</w:t>
            </w:r>
          </w:p>
          <w:bookmarkEnd w:id="36"/>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1955373,7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191038,0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163698,0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98399,0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1612980,5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1538452,3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1500782,3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72649,0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72649,0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151355,2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151355,2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8837,9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32134,7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19072,6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88562,6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37"/>
          <w:p>
            <w:pPr>
              <w:spacing w:after="20"/>
              <w:ind w:left="20"/>
              <w:jc w:val="both"/>
            </w:pPr>
            <w:r>
              <w:rPr>
                <w:rFonts w:ascii="Times New Roman"/>
                <w:b w:val="false"/>
                <w:i w:val="false"/>
                <w:color w:val="000000"/>
                <w:sz w:val="20"/>
              </w:rPr>
              <w:t>
06</w:t>
            </w:r>
          </w:p>
          <w:bookmarkEnd w:id="37"/>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206118,9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22815,4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12736,0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9556,5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 жобасы бойынша келісілген қаржылай көмекті енгізу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10079,4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10079,4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148844,5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148844,5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68666,6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15651,5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6289,1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26449,5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7484,6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38"/>
          <w:p>
            <w:pPr>
              <w:spacing w:after="20"/>
              <w:ind w:left="20"/>
              <w:jc w:val="both"/>
            </w:pPr>
            <w:r>
              <w:rPr>
                <w:rFonts w:ascii="Times New Roman"/>
                <w:b w:val="false"/>
                <w:i w:val="false"/>
                <w:color w:val="000000"/>
                <w:sz w:val="20"/>
              </w:rPr>
              <w:t>
07</w:t>
            </w:r>
          </w:p>
          <w:bookmarkEnd w:id="38"/>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64111,6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34658,6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34658,6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25773,8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8884,8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39"/>
          <w:p>
            <w:pPr>
              <w:spacing w:after="20"/>
              <w:ind w:left="20"/>
              <w:jc w:val="both"/>
            </w:pPr>
            <w:r>
              <w:rPr>
                <w:rFonts w:ascii="Times New Roman"/>
                <w:b w:val="false"/>
                <w:i w:val="false"/>
                <w:color w:val="000000"/>
                <w:sz w:val="20"/>
              </w:rPr>
              <w:t>
08</w:t>
            </w:r>
          </w:p>
          <w:bookmarkEnd w:id="39"/>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220662,0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80818,8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80818,8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80818,8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31506,5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31506,5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8561,5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39129,7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20208,4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10433,4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18921,3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9653,3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40"/>
          <w:p>
            <w:pPr>
              <w:spacing w:after="20"/>
              <w:ind w:left="20"/>
              <w:jc w:val="both"/>
            </w:pPr>
            <w:r>
              <w:rPr>
                <w:rFonts w:ascii="Times New Roman"/>
                <w:b w:val="false"/>
                <w:i w:val="false"/>
                <w:color w:val="000000"/>
                <w:sz w:val="20"/>
              </w:rPr>
              <w:t>
10</w:t>
            </w:r>
          </w:p>
          <w:bookmarkEnd w:id="40"/>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94691,4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74969,7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20784,9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54184,8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19224,8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31972,2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11763,7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11763,7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11763,7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41"/>
          <w:p>
            <w:pPr>
              <w:spacing w:after="20"/>
              <w:ind w:left="20"/>
              <w:jc w:val="both"/>
            </w:pPr>
            <w:r>
              <w:rPr>
                <w:rFonts w:ascii="Times New Roman"/>
                <w:b w:val="false"/>
                <w:i w:val="false"/>
                <w:color w:val="000000"/>
                <w:sz w:val="20"/>
              </w:rPr>
              <w:t>
11</w:t>
            </w:r>
          </w:p>
          <w:bookmarkEnd w:id="41"/>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15918,9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15918,9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15918,9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15918,9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42"/>
          <w:p>
            <w:pPr>
              <w:spacing w:after="20"/>
              <w:ind w:left="20"/>
              <w:jc w:val="both"/>
            </w:pPr>
            <w:r>
              <w:rPr>
                <w:rFonts w:ascii="Times New Roman"/>
                <w:b w:val="false"/>
                <w:i w:val="false"/>
                <w:color w:val="000000"/>
                <w:sz w:val="20"/>
              </w:rPr>
              <w:t>
12</w:t>
            </w:r>
          </w:p>
          <w:bookmarkEnd w:id="42"/>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61412,7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61412,7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35412,7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iстеуiн қамтамасыз ету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35412,7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43"/>
          <w:p>
            <w:pPr>
              <w:spacing w:after="20"/>
              <w:ind w:left="20"/>
              <w:jc w:val="both"/>
            </w:pPr>
            <w:r>
              <w:rPr>
                <w:rFonts w:ascii="Times New Roman"/>
                <w:b w:val="false"/>
                <w:i w:val="false"/>
                <w:color w:val="000000"/>
                <w:sz w:val="20"/>
              </w:rPr>
              <w:t>
13</w:t>
            </w:r>
          </w:p>
          <w:bookmarkEnd w:id="43"/>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44"/>
          <w:p>
            <w:pPr>
              <w:spacing w:after="20"/>
              <w:ind w:left="20"/>
              <w:jc w:val="both"/>
            </w:pPr>
            <w:r>
              <w:rPr>
                <w:rFonts w:ascii="Times New Roman"/>
                <w:b w:val="false"/>
                <w:i w:val="false"/>
                <w:color w:val="000000"/>
                <w:sz w:val="20"/>
              </w:rPr>
              <w:t>
14</w:t>
            </w:r>
          </w:p>
          <w:bookmarkEnd w:id="44"/>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45"/>
          <w:p>
            <w:pPr>
              <w:spacing w:after="20"/>
              <w:ind w:left="20"/>
              <w:jc w:val="both"/>
            </w:pPr>
            <w:r>
              <w:rPr>
                <w:rFonts w:ascii="Times New Roman"/>
                <w:b w:val="false"/>
                <w:i w:val="false"/>
                <w:color w:val="000000"/>
                <w:sz w:val="20"/>
              </w:rPr>
              <w:t>
15</w:t>
            </w:r>
          </w:p>
          <w:bookmarkEnd w:id="45"/>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74652,0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74652,0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74652,0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10791,7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10580,5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870977,8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931591,0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46"/>
          <w:p>
            <w:pPr>
              <w:spacing w:after="20"/>
              <w:ind w:left="20"/>
              <w:jc w:val="both"/>
            </w:pPr>
            <w:r>
              <w:rPr>
                <w:rFonts w:ascii="Times New Roman"/>
                <w:b w:val="false"/>
                <w:i w:val="false"/>
                <w:color w:val="000000"/>
                <w:sz w:val="20"/>
              </w:rPr>
              <w:t>
07</w:t>
            </w:r>
          </w:p>
          <w:bookmarkEnd w:id="46"/>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898417,0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898417,0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898417,0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898417,0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47"/>
          <w:p>
            <w:pPr>
              <w:spacing w:after="20"/>
              <w:ind w:left="20"/>
              <w:jc w:val="both"/>
            </w:pPr>
            <w:r>
              <w:rPr>
                <w:rFonts w:ascii="Times New Roman"/>
                <w:b w:val="false"/>
                <w:i w:val="false"/>
                <w:color w:val="000000"/>
                <w:sz w:val="20"/>
              </w:rPr>
              <w:t>
10</w:t>
            </w:r>
          </w:p>
          <w:bookmarkEnd w:id="47"/>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33174,0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33174,0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33174,0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33174,0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60613,2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48"/>
          <w:p>
            <w:pPr>
              <w:spacing w:after="20"/>
              <w:ind w:left="20"/>
              <w:jc w:val="both"/>
            </w:pPr>
            <w:r>
              <w:rPr>
                <w:rFonts w:ascii="Times New Roman"/>
                <w:b w:val="false"/>
                <w:i w:val="false"/>
                <w:color w:val="000000"/>
                <w:sz w:val="20"/>
              </w:rPr>
              <w:t>
5</w:t>
            </w:r>
          </w:p>
          <w:bookmarkEnd w:id="48"/>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60613,2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60613,2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60613,2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20984,0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кредиттерді өтеу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39629,2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-1014043,4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VІ.Бюджет тапшылығын қаржыландыру (профицитін пайдалану)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1014043,4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30 қарашадағы</w:t>
            </w:r>
            <w:r>
              <w:br/>
            </w:r>
            <w:r>
              <w:rPr>
                <w:rFonts w:ascii="Times New Roman"/>
                <w:b w:val="false"/>
                <w:i w:val="false"/>
                <w:color w:val="000000"/>
                <w:sz w:val="20"/>
              </w:rPr>
              <w:t>№ 143 шешіміне 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64 шешіміне 5-қосымша</w:t>
            </w:r>
          </w:p>
        </w:tc>
      </w:tr>
    </w:tbl>
    <w:bookmarkStart w:name="z261" w:id="49"/>
    <w:p>
      <w:pPr>
        <w:spacing w:after="0"/>
        <w:ind w:left="0"/>
        <w:jc w:val="left"/>
      </w:pPr>
      <w:r>
        <w:rPr>
          <w:rFonts w:ascii="Times New Roman"/>
          <w:b/>
          <w:i w:val="false"/>
          <w:color w:val="000000"/>
        </w:rPr>
        <w:t xml:space="preserve"> Қаладағы аудан, аудандық маңызы бар қала, кент, ауыл, ауылдық округ әкімдерінің аппаратары бойынша 2017 жылға арналған бюджеттік бағдарламалардың тізбесі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330"/>
        <w:gridCol w:w="975"/>
        <w:gridCol w:w="908"/>
        <w:gridCol w:w="908"/>
        <w:gridCol w:w="975"/>
        <w:gridCol w:w="975"/>
        <w:gridCol w:w="975"/>
        <w:gridCol w:w="908"/>
        <w:gridCol w:w="975"/>
        <w:gridCol w:w="908"/>
        <w:gridCol w:w="1109"/>
        <w:gridCol w:w="241"/>
        <w:gridCol w:w="330"/>
        <w:gridCol w:w="1109"/>
        <w:gridCol w:w="975"/>
        <w:gridCol w:w="842"/>
        <w:gridCol w:w="975"/>
        <w:gridCol w:w="975"/>
        <w:gridCol w:w="975"/>
        <w:gridCol w:w="842"/>
        <w:gridCol w:w="975"/>
        <w:gridCol w:w="842"/>
        <w:gridCol w:w="1109"/>
      </w:tblGrid>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50"/>
          <w:p>
            <w:pPr>
              <w:spacing w:after="20"/>
              <w:ind w:left="20"/>
              <w:jc w:val="both"/>
            </w:pPr>
            <w:r>
              <w:rPr>
                <w:rFonts w:ascii="Times New Roman"/>
                <w:b w:val="false"/>
                <w:i w:val="false"/>
                <w:color w:val="000000"/>
                <w:sz w:val="20"/>
              </w:rPr>
              <w:t>
№</w:t>
            </w:r>
          </w:p>
          <w:bookmarkEnd w:id="50"/>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123022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123032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123041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123013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123005</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 бойынша барлығы</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183846,8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18933,4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98399,0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25773,8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8884,8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35412,7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439619,7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51"/>
          <w:p>
            <w:pPr>
              <w:spacing w:after="20"/>
              <w:ind w:left="20"/>
              <w:jc w:val="both"/>
            </w:pPr>
            <w:r>
              <w:rPr>
                <w:rFonts w:ascii="Times New Roman"/>
                <w:b w:val="false"/>
                <w:i w:val="false"/>
                <w:color w:val="000000"/>
                <w:sz w:val="20"/>
              </w:rPr>
              <w:t>
1</w:t>
            </w:r>
          </w:p>
          <w:bookmarkEnd w:id="51"/>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"Асенкритов ауылдық округi әкiмiнiң аппараты" мемлекеттік мекемесі</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16049,2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19548,7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52"/>
          <w:p>
            <w:pPr>
              <w:spacing w:after="20"/>
              <w:ind w:left="20"/>
              <w:jc w:val="both"/>
            </w:pPr>
            <w:r>
              <w:rPr>
                <w:rFonts w:ascii="Times New Roman"/>
                <w:b w:val="false"/>
                <w:i w:val="false"/>
                <w:color w:val="000000"/>
                <w:sz w:val="20"/>
              </w:rPr>
              <w:t>
2</w:t>
            </w:r>
          </w:p>
          <w:bookmarkEnd w:id="52"/>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"Белинский ауылдық округi әкiмiнiң аппараты" мемлекеттік мекемесі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11144,9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13633,2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53"/>
          <w:p>
            <w:pPr>
              <w:spacing w:after="20"/>
              <w:ind w:left="20"/>
              <w:jc w:val="both"/>
            </w:pPr>
            <w:r>
              <w:rPr>
                <w:rFonts w:ascii="Times New Roman"/>
                <w:b w:val="false"/>
                <w:i w:val="false"/>
                <w:color w:val="000000"/>
                <w:sz w:val="20"/>
              </w:rPr>
              <w:t>
3</w:t>
            </w:r>
          </w:p>
          <w:bookmarkEnd w:id="53"/>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"Евгенов ауылы әкiмiнiң аппараты" мемлекеттік мекемесі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13854,5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54"/>
          <w:p>
            <w:pPr>
              <w:spacing w:after="20"/>
              <w:ind w:left="20"/>
              <w:jc w:val="both"/>
            </w:pPr>
            <w:r>
              <w:rPr>
                <w:rFonts w:ascii="Times New Roman"/>
                <w:b w:val="false"/>
                <w:i w:val="false"/>
                <w:color w:val="000000"/>
                <w:sz w:val="20"/>
              </w:rPr>
              <w:t>
4</w:t>
            </w:r>
          </w:p>
          <w:bookmarkEnd w:id="54"/>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ауылдық округi әкiмiнiң аппараты" мемлекеттік мекемесі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12408,3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41139,0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55"/>
          <w:p>
            <w:pPr>
              <w:spacing w:after="20"/>
              <w:ind w:left="20"/>
              <w:jc w:val="both"/>
            </w:pPr>
            <w:r>
              <w:rPr>
                <w:rFonts w:ascii="Times New Roman"/>
                <w:b w:val="false"/>
                <w:i w:val="false"/>
                <w:color w:val="000000"/>
                <w:sz w:val="20"/>
              </w:rPr>
              <w:t>
5</w:t>
            </w:r>
          </w:p>
          <w:bookmarkEnd w:id="55"/>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"Мақсұт ауылы әкiмiнiң аппараты" мемлекеттік мекемесі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11299,4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12173,4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56"/>
          <w:p>
            <w:pPr>
              <w:spacing w:after="20"/>
              <w:ind w:left="20"/>
              <w:jc w:val="both"/>
            </w:pPr>
            <w:r>
              <w:rPr>
                <w:rFonts w:ascii="Times New Roman"/>
                <w:b w:val="false"/>
                <w:i w:val="false"/>
                <w:color w:val="000000"/>
                <w:sz w:val="20"/>
              </w:rPr>
              <w:t>
6</w:t>
            </w:r>
          </w:p>
          <w:bookmarkEnd w:id="56"/>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 ауылы әкiмiнiң аппараты" мемлекеттік мекемесі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12212,4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16516,4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57"/>
          <w:p>
            <w:pPr>
              <w:spacing w:after="20"/>
              <w:ind w:left="20"/>
              <w:jc w:val="both"/>
            </w:pPr>
            <w:r>
              <w:rPr>
                <w:rFonts w:ascii="Times New Roman"/>
                <w:b w:val="false"/>
                <w:i w:val="false"/>
                <w:color w:val="000000"/>
                <w:sz w:val="20"/>
              </w:rPr>
              <w:t>
7</w:t>
            </w:r>
          </w:p>
          <w:bookmarkEnd w:id="57"/>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"Майский ауылдық округi әкiмiнiң аппараты" мемлекеттік мекемесі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14505,4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49750,4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58"/>
          <w:p>
            <w:pPr>
              <w:spacing w:after="20"/>
              <w:ind w:left="20"/>
              <w:jc w:val="both"/>
            </w:pPr>
            <w:r>
              <w:rPr>
                <w:rFonts w:ascii="Times New Roman"/>
                <w:b w:val="false"/>
                <w:i w:val="false"/>
                <w:color w:val="000000"/>
                <w:sz w:val="20"/>
              </w:rPr>
              <w:t>
8</w:t>
            </w:r>
          </w:p>
          <w:bookmarkEnd w:id="58"/>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"Набережный ауылдық округi әкiмiнiң аппараты" мемлекеттік мекемесі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59"/>
          <w:p>
            <w:pPr>
              <w:spacing w:after="20"/>
              <w:ind w:left="20"/>
              <w:jc w:val="both"/>
            </w:pPr>
            <w:r>
              <w:rPr>
                <w:rFonts w:ascii="Times New Roman"/>
                <w:b w:val="false"/>
                <w:i w:val="false"/>
                <w:color w:val="000000"/>
                <w:sz w:val="20"/>
              </w:rPr>
              <w:t>
9</w:t>
            </w:r>
          </w:p>
          <w:bookmarkEnd w:id="59"/>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"Новоильинов ауылдық округi әкiмiнiң аппараты" мемлекеттік мекемесі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15638,0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60"/>
          <w:p>
            <w:pPr>
              <w:spacing w:after="20"/>
              <w:ind w:left="20"/>
              <w:jc w:val="both"/>
            </w:pPr>
            <w:r>
              <w:rPr>
                <w:rFonts w:ascii="Times New Roman"/>
                <w:b w:val="false"/>
                <w:i w:val="false"/>
                <w:color w:val="000000"/>
                <w:sz w:val="20"/>
              </w:rPr>
              <w:t>
10</w:t>
            </w:r>
          </w:p>
          <w:bookmarkEnd w:id="60"/>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ауылдық округi әкiмiнiң аппараты" мемлекеттік мекемесі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15209,9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61"/>
          <w:p>
            <w:pPr>
              <w:spacing w:after="20"/>
              <w:ind w:left="20"/>
              <w:jc w:val="both"/>
            </w:pPr>
            <w:r>
              <w:rPr>
                <w:rFonts w:ascii="Times New Roman"/>
                <w:b w:val="false"/>
                <w:i w:val="false"/>
                <w:color w:val="000000"/>
                <w:sz w:val="20"/>
              </w:rPr>
              <w:t>
11</w:t>
            </w:r>
          </w:p>
          <w:bookmarkEnd w:id="61"/>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ауылдық округі әкімінің аппараты" мемлекеттік мекемесі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22826,9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22508,0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118187,3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62"/>
          <w:p>
            <w:pPr>
              <w:spacing w:after="20"/>
              <w:ind w:left="20"/>
              <w:jc w:val="both"/>
            </w:pPr>
            <w:r>
              <w:rPr>
                <w:rFonts w:ascii="Times New Roman"/>
                <w:b w:val="false"/>
                <w:i w:val="false"/>
                <w:color w:val="000000"/>
                <w:sz w:val="20"/>
              </w:rPr>
              <w:t>
12</w:t>
            </w:r>
          </w:p>
          <w:bookmarkEnd w:id="62"/>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 ауылы әкiмiнiң аппараты" мемлекеттік мекемесі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11203,4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15494,1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63"/>
          <w:p>
            <w:pPr>
              <w:spacing w:after="20"/>
              <w:ind w:left="20"/>
              <w:jc w:val="both"/>
            </w:pPr>
            <w:r>
              <w:rPr>
                <w:rFonts w:ascii="Times New Roman"/>
                <w:b w:val="false"/>
                <w:i w:val="false"/>
                <w:color w:val="000000"/>
                <w:sz w:val="20"/>
              </w:rPr>
              <w:t>
13</w:t>
            </w:r>
          </w:p>
          <w:bookmarkEnd w:id="63"/>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кентi әкiмiнiң аппараты" мемлекеттік мекемесі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22168,9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83845,8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30 қарашадағы</w:t>
            </w:r>
            <w:r>
              <w:br/>
            </w:r>
            <w:r>
              <w:rPr>
                <w:rFonts w:ascii="Times New Roman"/>
                <w:b w:val="false"/>
                <w:i w:val="false"/>
                <w:color w:val="000000"/>
                <w:sz w:val="20"/>
              </w:rPr>
              <w:t>№ 143 шешіміне 3-қосымша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64 шешіміне 6-қосымша</w:t>
            </w:r>
          </w:p>
        </w:tc>
      </w:tr>
    </w:tbl>
    <w:bookmarkStart w:name="z282" w:id="64"/>
    <w:p>
      <w:pPr>
        <w:spacing w:after="0"/>
        <w:ind w:left="0"/>
        <w:jc w:val="left"/>
      </w:pPr>
      <w:r>
        <w:rPr>
          <w:rFonts w:ascii="Times New Roman"/>
          <w:b/>
          <w:i w:val="false"/>
          <w:color w:val="000000"/>
        </w:rPr>
        <w:t xml:space="preserve"> Таран ауданының 2017 жылға арналған ауылдық округ, кент, ауыл арасындағы жергілікті өзін-өзі басқару органдарына трансферттерді бөлу</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1846"/>
        <w:gridCol w:w="3538"/>
        <w:gridCol w:w="874"/>
        <w:gridCol w:w="1146"/>
        <w:gridCol w:w="3540"/>
      </w:tblGrid>
      <w:tr>
        <w:trPr/>
        <w:tc>
          <w:tcPr>
            <w:tcW w:w="1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65"/>
          <w:p>
            <w:pPr>
              <w:spacing w:after="20"/>
              <w:ind w:left="20"/>
              <w:jc w:val="both"/>
            </w:pPr>
            <w:r>
              <w:rPr>
                <w:rFonts w:ascii="Times New Roman"/>
                <w:b w:val="false"/>
                <w:i w:val="false"/>
                <w:color w:val="000000"/>
                <w:sz w:val="20"/>
              </w:rPr>
              <w:t>
№</w:t>
            </w:r>
          </w:p>
          <w:bookmarkEnd w:id="65"/>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кент, ауыл атауы</w:t>
            </w:r>
          </w:p>
        </w:tc>
        <w:tc>
          <w:tcPr>
            <w:tcW w:w="3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66"/>
          <w:p>
            <w:pPr>
              <w:spacing w:after="20"/>
              <w:ind w:left="20"/>
              <w:jc w:val="both"/>
            </w:pPr>
            <w:r>
              <w:rPr>
                <w:rFonts w:ascii="Times New Roman"/>
                <w:b w:val="false"/>
                <w:i w:val="false"/>
                <w:color w:val="000000"/>
                <w:sz w:val="20"/>
              </w:rPr>
              <w:t>
1</w:t>
            </w:r>
          </w:p>
          <w:bookmarkEnd w:id="66"/>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Асенкритов ауылдық округi</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67"/>
          <w:p>
            <w:pPr>
              <w:spacing w:after="20"/>
              <w:ind w:left="20"/>
              <w:jc w:val="both"/>
            </w:pPr>
            <w:r>
              <w:rPr>
                <w:rFonts w:ascii="Times New Roman"/>
                <w:b w:val="false"/>
                <w:i w:val="false"/>
                <w:color w:val="000000"/>
                <w:sz w:val="20"/>
              </w:rPr>
              <w:t>
2</w:t>
            </w:r>
          </w:p>
          <w:bookmarkEnd w:id="67"/>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Белинский ауылдық округi</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68"/>
          <w:p>
            <w:pPr>
              <w:spacing w:after="20"/>
              <w:ind w:left="20"/>
              <w:jc w:val="both"/>
            </w:pPr>
            <w:r>
              <w:rPr>
                <w:rFonts w:ascii="Times New Roman"/>
                <w:b w:val="false"/>
                <w:i w:val="false"/>
                <w:color w:val="000000"/>
                <w:sz w:val="20"/>
              </w:rPr>
              <w:t>
3</w:t>
            </w:r>
          </w:p>
          <w:bookmarkEnd w:id="68"/>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Евгенов ауылы</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69"/>
          <w:p>
            <w:pPr>
              <w:spacing w:after="20"/>
              <w:ind w:left="20"/>
              <w:jc w:val="both"/>
            </w:pPr>
            <w:r>
              <w:rPr>
                <w:rFonts w:ascii="Times New Roman"/>
                <w:b w:val="false"/>
                <w:i w:val="false"/>
                <w:color w:val="000000"/>
                <w:sz w:val="20"/>
              </w:rPr>
              <w:t>
4</w:t>
            </w:r>
          </w:p>
          <w:bookmarkEnd w:id="69"/>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ауылдық округi</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70"/>
          <w:p>
            <w:pPr>
              <w:spacing w:after="20"/>
              <w:ind w:left="20"/>
              <w:jc w:val="both"/>
            </w:pPr>
            <w:r>
              <w:rPr>
                <w:rFonts w:ascii="Times New Roman"/>
                <w:b w:val="false"/>
                <w:i w:val="false"/>
                <w:color w:val="000000"/>
                <w:sz w:val="20"/>
              </w:rPr>
              <w:t>
5</w:t>
            </w:r>
          </w:p>
          <w:bookmarkEnd w:id="70"/>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Мақсұт ауылы</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71"/>
          <w:p>
            <w:pPr>
              <w:spacing w:after="20"/>
              <w:ind w:left="20"/>
              <w:jc w:val="both"/>
            </w:pPr>
            <w:r>
              <w:rPr>
                <w:rFonts w:ascii="Times New Roman"/>
                <w:b w:val="false"/>
                <w:i w:val="false"/>
                <w:color w:val="000000"/>
                <w:sz w:val="20"/>
              </w:rPr>
              <w:t>
6</w:t>
            </w:r>
          </w:p>
          <w:bookmarkEnd w:id="71"/>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 ауылы</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2270,0</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72"/>
          <w:p>
            <w:pPr>
              <w:spacing w:after="20"/>
              <w:ind w:left="20"/>
              <w:jc w:val="both"/>
            </w:pPr>
            <w:r>
              <w:rPr>
                <w:rFonts w:ascii="Times New Roman"/>
                <w:b w:val="false"/>
                <w:i w:val="false"/>
                <w:color w:val="000000"/>
                <w:sz w:val="20"/>
              </w:rPr>
              <w:t>
7</w:t>
            </w:r>
          </w:p>
          <w:bookmarkEnd w:id="72"/>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Майский ауылдық округi</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73"/>
          <w:p>
            <w:pPr>
              <w:spacing w:after="20"/>
              <w:ind w:left="20"/>
              <w:jc w:val="both"/>
            </w:pPr>
            <w:r>
              <w:rPr>
                <w:rFonts w:ascii="Times New Roman"/>
                <w:b w:val="false"/>
                <w:i w:val="false"/>
                <w:color w:val="000000"/>
                <w:sz w:val="20"/>
              </w:rPr>
              <w:t>
8</w:t>
            </w:r>
          </w:p>
          <w:bookmarkEnd w:id="73"/>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Набережный ауылдық округi</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74"/>
          <w:p>
            <w:pPr>
              <w:spacing w:after="20"/>
              <w:ind w:left="20"/>
              <w:jc w:val="both"/>
            </w:pPr>
            <w:r>
              <w:rPr>
                <w:rFonts w:ascii="Times New Roman"/>
                <w:b w:val="false"/>
                <w:i w:val="false"/>
                <w:color w:val="000000"/>
                <w:sz w:val="20"/>
              </w:rPr>
              <w:t>
9</w:t>
            </w:r>
          </w:p>
          <w:bookmarkEnd w:id="74"/>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Новоильинов ауылдық округi</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75"/>
          <w:p>
            <w:pPr>
              <w:spacing w:after="20"/>
              <w:ind w:left="20"/>
              <w:jc w:val="both"/>
            </w:pPr>
            <w:r>
              <w:rPr>
                <w:rFonts w:ascii="Times New Roman"/>
                <w:b w:val="false"/>
                <w:i w:val="false"/>
                <w:color w:val="000000"/>
                <w:sz w:val="20"/>
              </w:rPr>
              <w:t>
10</w:t>
            </w:r>
          </w:p>
          <w:bookmarkEnd w:id="75"/>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ауылдық округi</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76"/>
          <w:p>
            <w:pPr>
              <w:spacing w:after="20"/>
              <w:ind w:left="20"/>
              <w:jc w:val="both"/>
            </w:pPr>
            <w:r>
              <w:rPr>
                <w:rFonts w:ascii="Times New Roman"/>
                <w:b w:val="false"/>
                <w:i w:val="false"/>
                <w:color w:val="000000"/>
                <w:sz w:val="20"/>
              </w:rPr>
              <w:t>
11</w:t>
            </w:r>
          </w:p>
          <w:bookmarkEnd w:id="76"/>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ауылдық округі</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27569,0</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77"/>
          <w:p>
            <w:pPr>
              <w:spacing w:after="20"/>
              <w:ind w:left="20"/>
              <w:jc w:val="both"/>
            </w:pPr>
            <w:r>
              <w:rPr>
                <w:rFonts w:ascii="Times New Roman"/>
                <w:b w:val="false"/>
                <w:i w:val="false"/>
                <w:color w:val="000000"/>
                <w:sz w:val="20"/>
              </w:rPr>
              <w:t>
12</w:t>
            </w:r>
          </w:p>
          <w:bookmarkEnd w:id="77"/>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 ауылы</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78"/>
          <w:p>
            <w:pPr>
              <w:spacing w:after="20"/>
              <w:ind w:left="20"/>
              <w:jc w:val="both"/>
            </w:pPr>
            <w:r>
              <w:rPr>
                <w:rFonts w:ascii="Times New Roman"/>
                <w:b w:val="false"/>
                <w:i w:val="false"/>
                <w:color w:val="000000"/>
                <w:sz w:val="20"/>
              </w:rPr>
              <w:t>
13</w:t>
            </w:r>
          </w:p>
          <w:bookmarkEnd w:id="78"/>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кентi</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