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b207" w14:textId="272b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2017 жылғы 16 наурыздағы № 72 қаулысы. Қостанай облысының Әділет департаментінде 2017 жылғы 14 сәуірде № 6998 болып тіркелді. Күші жойылды - Қостанай облысы Таран ауданы әкімдігінің 2018 жылғы 14 наурыздағы № 91 қаулысымен</w:t>
      </w:r>
    </w:p>
    <w:p>
      <w:pPr>
        <w:spacing w:after="0"/>
        <w:ind w:left="0"/>
        <w:jc w:val="both"/>
      </w:pPr>
      <w:r>
        <w:rPr>
          <w:rFonts w:ascii="Times New Roman"/>
          <w:b w:val="false"/>
          <w:i w:val="false"/>
          <w:color w:val="ff0000"/>
          <w:sz w:val="28"/>
        </w:rPr>
        <w:t xml:space="preserve">
      Ескерту. Күші жойылды - Қостанай облысы Таран ауданы әкімдігінің 14.03.2018 </w:t>
      </w:r>
      <w:r>
        <w:rPr>
          <w:rFonts w:ascii="Times New Roman"/>
          <w:b w:val="false"/>
          <w:i w:val="false"/>
          <w:color w:val="ff0000"/>
          <w:sz w:val="28"/>
        </w:rPr>
        <w:t>№ 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Таран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Әкімдіктің 2016 жылғы 4 мамырдағы № 148 "Таран ауданының жергілікті атқарушы органдарының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құқыктық актілерді мемлекеттік тіркеу тізілімінде № 6435 болып тіркелген, 2016 жылғы 9 қарашада "Әділет" ақпараттық-құқықтық жүйесінде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Таран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Өтеулин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r>
              <w:br/>
            </w:r>
            <w:r>
              <w:rPr>
                <w:rFonts w:ascii="Times New Roman"/>
                <w:b w:val="false"/>
                <w:i w:val="false"/>
                <w:color w:val="000000"/>
                <w:sz w:val="20"/>
              </w:rPr>
              <w:t>2017 жылғы 16 наурыздағы</w:t>
            </w:r>
            <w:r>
              <w:br/>
            </w:r>
            <w:r>
              <w:rPr>
                <w:rFonts w:ascii="Times New Roman"/>
                <w:b w:val="false"/>
                <w:i w:val="false"/>
                <w:color w:val="000000"/>
                <w:sz w:val="20"/>
              </w:rPr>
              <w:t>№ 72 қаулысымен бекітілген</w:t>
            </w:r>
          </w:p>
        </w:tc>
      </w:tr>
    </w:tbl>
    <w:bookmarkStart w:name="z11" w:id="5"/>
    <w:p>
      <w:pPr>
        <w:spacing w:after="0"/>
        <w:ind w:left="0"/>
        <w:jc w:val="left"/>
      </w:pPr>
      <w:r>
        <w:rPr>
          <w:rFonts w:ascii="Times New Roman"/>
          <w:b/>
          <w:i w:val="false"/>
          <w:color w:val="000000"/>
        </w:rPr>
        <w:t xml:space="preserve"> Таран ауданының жергілікті атқарушы органдарының "Б" корпусы мемлекеттік әкімшілік қызметшілерінің қызметін бағалау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Осы Таран ауданының жергілікті атқарушы органдарының "Б" корпусы мемлекеттік әкімшілік қызметшілерінің қызметін бағалау әдістемесі (бұдан әрі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Таран ауданының жергілікті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бойынша(тоқсандық бағалау)– есептік тоқсаннан кейінгі айдың онынан кешіктірмей (бағалануы оныншы желтоқсаннан кешіктірмей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"Таран ауданы әкімінің аппараты" мемлекеттік мекемесінің кадрлар жұмысы бөлімі (бұдан әрі – кадрлар жұмысы бөлімі) оның жұмыс органы болып табылады.</w:t>
      </w:r>
    </w:p>
    <w:bookmarkEnd w:id="19"/>
    <w:bookmarkStart w:name="z26" w:id="20"/>
    <w:p>
      <w:pPr>
        <w:spacing w:after="0"/>
        <w:ind w:left="0"/>
        <w:jc w:val="both"/>
      </w:pPr>
      <w:r>
        <w:rPr>
          <w:rFonts w:ascii="Times New Roman"/>
          <w:b w:val="false"/>
          <w:i w:val="false"/>
          <w:color w:val="000000"/>
          <w:sz w:val="28"/>
        </w:rPr>
        <w:t>
      7. Комиссияның отырысы оның құрамының үштен екісі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Комиссияның төрағасы не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Комиссияның хатшысы кадрлар жұмысы бөлімінің қызметшісі болып табылады. Комиссия хатшысы дауыс беруге қатыспайды.</w:t>
      </w:r>
    </w:p>
    <w:bookmarkEnd w:id="24"/>
    <w:bookmarkStart w:name="z31"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Жеке жоспар екі данада құрастырылады. Бір дана кадрлар жұмысы бөліміне беріледі. Екінші дана "Б" корпусы қызметшісінің тікелей басшысында болады.</w:t>
      </w:r>
    </w:p>
    <w:bookmarkEnd w:id="29"/>
    <w:bookmarkStart w:name="z36" w:id="30"/>
    <w:p>
      <w:pPr>
        <w:spacing w:after="0"/>
        <w:ind w:left="0"/>
        <w:jc w:val="left"/>
      </w:pPr>
      <w:r>
        <w:rPr>
          <w:rFonts w:ascii="Times New Roman"/>
          <w:b/>
          <w:i w:val="false"/>
          <w:color w:val="000000"/>
        </w:rPr>
        <w:t xml:space="preserve"> 3-тарау. Бағалауды жүргізуге дайындық</w:t>
      </w:r>
    </w:p>
    <w:bookmarkEnd w:id="30"/>
    <w:bookmarkStart w:name="z37" w:id="31"/>
    <w:p>
      <w:pPr>
        <w:spacing w:after="0"/>
        <w:ind w:left="0"/>
        <w:jc w:val="both"/>
      </w:pPr>
      <w:r>
        <w:rPr>
          <w:rFonts w:ascii="Times New Roman"/>
          <w:b w:val="false"/>
          <w:i w:val="false"/>
          <w:color w:val="000000"/>
          <w:sz w:val="28"/>
        </w:rPr>
        <w:t>
      14. Кадрлар жұмысы бөлімі Комиссия төрағасының келісімі бойынша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Кадрлар жұмысы бөлімі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 злауазымдық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шәкілге сәйкес "+1"-ден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құжаттамалық қамтамасыз ету бөлімнің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кадрлар жұмысы бөлімінің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"Б"корпусы қызметшісінің еңбек және орындау тәртібін бұзу фактілері туралы кадрлар жұмысы бөлімі, құжаттамалық қамтамасыз ету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 қол қояды.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кадрлар жұмысы бөлімінің жұмыскері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Тікелей басшысы"Б" корпусы қызметшісінің тоқсандық қорытынды бағасын келесі формула бойынша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мұндағы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a – көтермелеу баллдары;</w:t>
      </w:r>
    </w:p>
    <w:bookmarkEnd w:id="54"/>
    <w:bookmarkStart w:name="z61" w:id="55"/>
    <w:p>
      <w:pPr>
        <w:spacing w:after="0"/>
        <w:ind w:left="0"/>
        <w:jc w:val="both"/>
      </w:pPr>
      <w:r>
        <w:rPr>
          <w:rFonts w:ascii="Times New Roman"/>
          <w:b w:val="false"/>
          <w:i w:val="false"/>
          <w:color w:val="000000"/>
          <w:sz w:val="28"/>
        </w:rPr>
        <w:t>
      в – айыппұл баллдары.</w:t>
      </w:r>
    </w:p>
    <w:bookmarkEnd w:id="55"/>
    <w:bookmarkStart w:name="z62" w:id="56"/>
    <w:p>
      <w:pPr>
        <w:spacing w:after="0"/>
        <w:ind w:left="0"/>
        <w:jc w:val="both"/>
      </w:pPr>
      <w:r>
        <w:rPr>
          <w:rFonts w:ascii="Times New Roman"/>
          <w:b w:val="false"/>
          <w:i w:val="false"/>
          <w:color w:val="000000"/>
          <w:sz w:val="28"/>
        </w:rPr>
        <w:t>
      27. Тоқсандық қорытынды баға келесі шәкіл бойынша қойылады: 80 баллдан төмен – "қанағаттанарлықсыз", 80-нен 105 (қоса алғанда) баллға дейін – "қанағаттанарлық", 106-дан 130 (қоса алғанда) баллға дейін– "тиімді", 130 баллдан астам – "өте жақсы".</w:t>
      </w:r>
    </w:p>
    <w:bookmarkEnd w:id="56"/>
    <w:bookmarkStart w:name="z63" w:id="57"/>
    <w:p>
      <w:pPr>
        <w:spacing w:after="0"/>
        <w:ind w:left="0"/>
        <w:jc w:val="left"/>
      </w:pPr>
      <w:r>
        <w:rPr>
          <w:rFonts w:ascii="Times New Roman"/>
          <w:b/>
          <w:i w:val="false"/>
          <w:color w:val="000000"/>
        </w:rPr>
        <w:t xml:space="preserve"> 5-тарау. Жылдық бағалау</w:t>
      </w:r>
    </w:p>
    <w:bookmarkEnd w:id="57"/>
    <w:bookmarkStart w:name="z64" w:id="58"/>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8"/>
    <w:bookmarkStart w:name="z65" w:id="59"/>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59"/>
    <w:bookmarkStart w:name="z66"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0"/>
    <w:bookmarkStart w:name="z67"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8"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9"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0"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71"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2" w:id="66"/>
    <w:p>
      <w:pPr>
        <w:spacing w:after="0"/>
        <w:ind w:left="0"/>
        <w:jc w:val="both"/>
      </w:pPr>
      <w:r>
        <w:rPr>
          <w:rFonts w:ascii="Times New Roman"/>
          <w:b w:val="false"/>
          <w:i w:val="false"/>
          <w:color w:val="000000"/>
          <w:sz w:val="28"/>
        </w:rPr>
        <w:t>
      "Б" корпусы қызметшісінің бағалау парағына қол қоюдан бастартуы құжаттарды Комиссияның отырысына жіберуге кедергі бола алмайды. Бұл жағдайда кадрлар жұмысы бөлімінің жұмыскері және "Б" корпусы қызметшісінің тікелей басшысы танысудан бас тарту туралы еркін нысанда акт құрастырылады.</w:t>
      </w:r>
    </w:p>
    <w:bookmarkEnd w:id="66"/>
    <w:bookmarkStart w:name="z73" w:id="67"/>
    <w:p>
      <w:pPr>
        <w:spacing w:after="0"/>
        <w:ind w:left="0"/>
        <w:jc w:val="both"/>
      </w:pPr>
      <w:r>
        <w:rPr>
          <w:rFonts w:ascii="Times New Roman"/>
          <w:b w:val="false"/>
          <w:i w:val="false"/>
          <w:color w:val="000000"/>
          <w:sz w:val="28"/>
        </w:rPr>
        <w:t>
      32. Кадрлар жұмысы бөлімі "Б"корпусы қызметшісінің жылдық қорытынды бағасын Комиссия отырысына дейін бес жұмыс күнінен кешіктірмей келесі формула бойынша есептейді:</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мұндағы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"қанағаттанарлықсыз" мәнге (80 баллдан төмен) – 2 балл,</w:t>
      </w:r>
    </w:p>
    <w:bookmarkEnd w:id="71"/>
    <w:bookmarkStart w:name="z78" w:id="72"/>
    <w:p>
      <w:pPr>
        <w:spacing w:after="0"/>
        <w:ind w:left="0"/>
        <w:jc w:val="both"/>
      </w:pPr>
      <w:r>
        <w:rPr>
          <w:rFonts w:ascii="Times New Roman"/>
          <w:b w:val="false"/>
          <w:i w:val="false"/>
          <w:color w:val="000000"/>
          <w:sz w:val="28"/>
        </w:rPr>
        <w:t>
      "қанағаттанарлық" мәнге (80-нен 105 баллға дейін) – 3 балл,</w:t>
      </w:r>
    </w:p>
    <w:bookmarkEnd w:id="72"/>
    <w:bookmarkStart w:name="z79" w:id="73"/>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3"/>
    <w:bookmarkStart w:name="z80" w:id="74"/>
    <w:p>
      <w:pPr>
        <w:spacing w:after="0"/>
        <w:ind w:left="0"/>
        <w:jc w:val="both"/>
      </w:pPr>
      <w:r>
        <w:rPr>
          <w:rFonts w:ascii="Times New Roman"/>
          <w:b w:val="false"/>
          <w:i w:val="false"/>
          <w:color w:val="000000"/>
          <w:sz w:val="28"/>
        </w:rPr>
        <w:t>
      "өте жақсы" мәнге (130 баллдан астам) – 5 балл беріледі;</w:t>
      </w:r>
    </w:p>
    <w:bookmarkEnd w:id="74"/>
    <w:bookmarkStart w:name="z8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"қанағаттанарлықсыз";3 баллдан бастап 3,9-ға дейін – "қанағаттанарлық"; 4 баллдан бастап 4,9 -ға дейін – "тиімді"; 5 балл – "өте жақсы".</w:t>
      </w:r>
    </w:p>
    <w:bookmarkEnd w:id="76"/>
    <w:bookmarkStart w:name="z83" w:id="77"/>
    <w:p>
      <w:pPr>
        <w:spacing w:after="0"/>
        <w:ind w:left="0"/>
        <w:jc w:val="left"/>
      </w:pPr>
      <w:r>
        <w:rPr>
          <w:rFonts w:ascii="Times New Roman"/>
          <w:b/>
          <w:i w:val="false"/>
          <w:color w:val="000000"/>
        </w:rPr>
        <w:t xml:space="preserve"> 6-тарау. Комиссияның бағалау нәтижелерін қарауы</w:t>
      </w:r>
    </w:p>
    <w:bookmarkEnd w:id="77"/>
    <w:bookmarkStart w:name="z84" w:id="78"/>
    <w:p>
      <w:pPr>
        <w:spacing w:after="0"/>
        <w:ind w:left="0"/>
        <w:jc w:val="both"/>
      </w:pPr>
      <w:r>
        <w:rPr>
          <w:rFonts w:ascii="Times New Roman"/>
          <w:b w:val="false"/>
          <w:i w:val="false"/>
          <w:color w:val="000000"/>
          <w:sz w:val="28"/>
        </w:rPr>
        <w:t>
      34. Кадрлар жұмысы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8"/>
    <w:bookmarkStart w:name="z85" w:id="79"/>
    <w:p>
      <w:pPr>
        <w:spacing w:after="0"/>
        <w:ind w:left="0"/>
        <w:jc w:val="both"/>
      </w:pPr>
      <w:r>
        <w:rPr>
          <w:rFonts w:ascii="Times New Roman"/>
          <w:b w:val="false"/>
          <w:i w:val="false"/>
          <w:color w:val="000000"/>
          <w:sz w:val="28"/>
        </w:rPr>
        <w:t>
      Кадрлар жұмысы бөлімі Комиссияның отырысына келесі құжаттарды:</w:t>
      </w:r>
    </w:p>
    <w:bookmarkEnd w:id="79"/>
    <w:bookmarkStart w:name="z86" w:id="80"/>
    <w:p>
      <w:pPr>
        <w:spacing w:after="0"/>
        <w:ind w:left="0"/>
        <w:jc w:val="both"/>
      </w:pPr>
      <w:r>
        <w:rPr>
          <w:rFonts w:ascii="Times New Roman"/>
          <w:b w:val="false"/>
          <w:i w:val="false"/>
          <w:color w:val="000000"/>
          <w:sz w:val="28"/>
        </w:rPr>
        <w:t>
      1) толтырылған бағалау парақтарын;</w:t>
      </w:r>
    </w:p>
    <w:bookmarkEnd w:id="80"/>
    <w:bookmarkStart w:name="z87"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88" w:id="82"/>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2"/>
    <w:bookmarkStart w:name="z89" w:id="83"/>
    <w:p>
      <w:pPr>
        <w:spacing w:after="0"/>
        <w:ind w:left="0"/>
        <w:jc w:val="both"/>
      </w:pPr>
      <w:r>
        <w:rPr>
          <w:rFonts w:ascii="Times New Roman"/>
          <w:b w:val="false"/>
          <w:i w:val="false"/>
          <w:color w:val="000000"/>
          <w:sz w:val="28"/>
        </w:rPr>
        <w:t>
      35. Комиссия тоқсандық, жылдық бағалау нәтижелерін қарастырады және келесі шешімдердің бірін қабылдайды:</w:t>
      </w:r>
    </w:p>
    <w:bookmarkEnd w:id="83"/>
    <w:bookmarkStart w:name="z90" w:id="84"/>
    <w:p>
      <w:pPr>
        <w:spacing w:after="0"/>
        <w:ind w:left="0"/>
        <w:jc w:val="both"/>
      </w:pPr>
      <w:r>
        <w:rPr>
          <w:rFonts w:ascii="Times New Roman"/>
          <w:b w:val="false"/>
          <w:i w:val="false"/>
          <w:color w:val="000000"/>
          <w:sz w:val="28"/>
        </w:rPr>
        <w:t>
      1) бағалау нәтижелерін бекітеді;</w:t>
      </w:r>
    </w:p>
    <w:bookmarkEnd w:id="84"/>
    <w:bookmarkStart w:name="z91" w:id="85"/>
    <w:p>
      <w:pPr>
        <w:spacing w:after="0"/>
        <w:ind w:left="0"/>
        <w:jc w:val="both"/>
      </w:pPr>
      <w:r>
        <w:rPr>
          <w:rFonts w:ascii="Times New Roman"/>
          <w:b w:val="false"/>
          <w:i w:val="false"/>
          <w:color w:val="000000"/>
          <w:sz w:val="28"/>
        </w:rPr>
        <w:t>
      2) бағалау нәтижелерін қайта қарау.</w:t>
      </w:r>
    </w:p>
    <w:bookmarkEnd w:id="85"/>
    <w:bookmarkStart w:name="z92"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6"/>
    <w:bookmarkStart w:name="z93" w:id="87"/>
    <w:p>
      <w:pPr>
        <w:spacing w:after="0"/>
        <w:ind w:left="0"/>
        <w:jc w:val="both"/>
      </w:pPr>
      <w:r>
        <w:rPr>
          <w:rFonts w:ascii="Times New Roman"/>
          <w:b w:val="false"/>
          <w:i w:val="false"/>
          <w:color w:val="000000"/>
          <w:sz w:val="28"/>
        </w:rPr>
        <w:t>
      36. Кадрлар жұмысы бөлімі бағалау нәтижелерімен ол аяқталған соң екі жұмыс күні ішінде "Б" корпусының қызметшісін таныстырады.</w:t>
      </w:r>
    </w:p>
    <w:bookmarkEnd w:id="87"/>
    <w:bookmarkStart w:name="z94"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95"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кадрлар жұмысы бөлімінің жұмыскері танысудан бас тарту туралы еркін нұсқада акт құрастырылады.</w:t>
      </w:r>
    </w:p>
    <w:bookmarkEnd w:id="89"/>
    <w:bookmarkStart w:name="z96" w:id="9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кадрлар жұмысы бөлімінде сақталады.</w:t>
      </w:r>
    </w:p>
    <w:bookmarkEnd w:id="90"/>
    <w:bookmarkStart w:name="z97" w:id="91"/>
    <w:p>
      <w:pPr>
        <w:spacing w:after="0"/>
        <w:ind w:left="0"/>
        <w:jc w:val="left"/>
      </w:pPr>
      <w:r>
        <w:rPr>
          <w:rFonts w:ascii="Times New Roman"/>
          <w:b/>
          <w:i w:val="false"/>
          <w:color w:val="000000"/>
        </w:rPr>
        <w:t xml:space="preserve"> 7-тарау. Бағалау нәтижелеріне шағымдану</w:t>
      </w:r>
    </w:p>
    <w:bookmarkEnd w:id="91"/>
    <w:bookmarkStart w:name="z98" w:id="9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2"/>
    <w:bookmarkStart w:name="z99"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3"/>
    <w:bookmarkStart w:name="z100" w:id="9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4"/>
    <w:bookmarkStart w:name="z101"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102" w:id="96"/>
    <w:p>
      <w:pPr>
        <w:spacing w:after="0"/>
        <w:ind w:left="0"/>
        <w:jc w:val="left"/>
      </w:pPr>
      <w:r>
        <w:rPr>
          <w:rFonts w:ascii="Times New Roman"/>
          <w:b/>
          <w:i w:val="false"/>
          <w:color w:val="000000"/>
        </w:rPr>
        <w:t xml:space="preserve"> 8-тарау. Бағалау нәтижелері бойынша шешім қабылдау</w:t>
      </w:r>
    </w:p>
    <w:bookmarkEnd w:id="96"/>
    <w:bookmarkStart w:name="z103" w:id="97"/>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7"/>
    <w:bookmarkStart w:name="z104"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05"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06" w:id="10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0"/>
    <w:bookmarkStart w:name="z107" w:id="101"/>
    <w:p>
      <w:pPr>
        <w:spacing w:after="0"/>
        <w:ind w:left="0"/>
        <w:jc w:val="both"/>
      </w:pPr>
      <w:r>
        <w:rPr>
          <w:rFonts w:ascii="Times New Roman"/>
          <w:b w:val="false"/>
          <w:i w:val="false"/>
          <w:color w:val="000000"/>
          <w:sz w:val="28"/>
        </w:rPr>
        <w:t>
      45. "Қанағаттанарлықсыз" баға алған "Б"корпусының қызметшісі мемлекеттік әкімшілік лауазымға алғаш рет қабылданған тұлғаларға тәлімгер ретінде бекітілмейді.</w:t>
      </w:r>
    </w:p>
    <w:bookmarkEnd w:id="101"/>
    <w:bookmarkStart w:name="z108"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09" w:id="103"/>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1" w:id="104"/>
    <w:p>
      <w:pPr>
        <w:spacing w:after="0"/>
        <w:ind w:left="0"/>
        <w:jc w:val="both"/>
      </w:pPr>
      <w:r>
        <w:rPr>
          <w:rFonts w:ascii="Times New Roman"/>
          <w:b w:val="false"/>
          <w:i w:val="false"/>
          <w:color w:val="000000"/>
          <w:sz w:val="28"/>
        </w:rPr>
        <w:t>
      Нысан</w:t>
      </w:r>
    </w:p>
    <w:bookmarkEnd w:id="104"/>
    <w:bookmarkStart w:name="z112" w:id="105"/>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5"/>
    <w:bookmarkStart w:name="z113" w:id="106"/>
    <w:p>
      <w:pPr>
        <w:spacing w:after="0"/>
        <w:ind w:left="0"/>
        <w:jc w:val="both"/>
      </w:pPr>
      <w:r>
        <w:rPr>
          <w:rFonts w:ascii="Times New Roman"/>
          <w:b w:val="false"/>
          <w:i w:val="false"/>
          <w:color w:val="000000"/>
          <w:sz w:val="28"/>
        </w:rPr>
        <w:t>
      ______________________________________________________________жыл</w:t>
      </w:r>
    </w:p>
    <w:bookmarkEnd w:id="106"/>
    <w:bookmarkStart w:name="z114" w:id="107"/>
    <w:p>
      <w:pPr>
        <w:spacing w:after="0"/>
        <w:ind w:left="0"/>
        <w:jc w:val="both"/>
      </w:pPr>
      <w:r>
        <w:rPr>
          <w:rFonts w:ascii="Times New Roman"/>
          <w:b w:val="false"/>
          <w:i w:val="false"/>
          <w:color w:val="000000"/>
          <w:sz w:val="28"/>
        </w:rPr>
        <w:t>
      (жеке жоспар құрастырылатын кезең)</w:t>
      </w:r>
    </w:p>
    <w:bookmarkEnd w:id="107"/>
    <w:bookmarkStart w:name="z115" w:id="108"/>
    <w:p>
      <w:pPr>
        <w:spacing w:after="0"/>
        <w:ind w:left="0"/>
        <w:jc w:val="both"/>
      </w:pPr>
      <w:r>
        <w:rPr>
          <w:rFonts w:ascii="Times New Roman"/>
          <w:b w:val="false"/>
          <w:i w:val="false"/>
          <w:color w:val="000000"/>
          <w:sz w:val="28"/>
        </w:rPr>
        <w:t>
      Қызметшінің (тегі, аты, әкесінің аты (болған жағдайда))___________________________</w:t>
      </w:r>
    </w:p>
    <w:bookmarkEnd w:id="108"/>
    <w:bookmarkStart w:name="z116" w:id="109"/>
    <w:p>
      <w:pPr>
        <w:spacing w:after="0"/>
        <w:ind w:left="0"/>
        <w:jc w:val="both"/>
      </w:pPr>
      <w:r>
        <w:rPr>
          <w:rFonts w:ascii="Times New Roman"/>
          <w:b w:val="false"/>
          <w:i w:val="false"/>
          <w:color w:val="000000"/>
          <w:sz w:val="28"/>
        </w:rPr>
        <w:t>
      Қызметшінің лауазымы: ____________________________________________________</w:t>
      </w:r>
    </w:p>
    <w:bookmarkEnd w:id="109"/>
    <w:bookmarkStart w:name="z117" w:id="110"/>
    <w:p>
      <w:pPr>
        <w:spacing w:after="0"/>
        <w:ind w:left="0"/>
        <w:jc w:val="both"/>
      </w:pPr>
      <w:r>
        <w:rPr>
          <w:rFonts w:ascii="Times New Roman"/>
          <w:b w:val="false"/>
          <w:i w:val="false"/>
          <w:color w:val="000000"/>
          <w:sz w:val="28"/>
        </w:rPr>
        <w:t>
      Қызметшінің құрылымдық бөлімшесінің атауы:_________________________________</w:t>
      </w:r>
    </w:p>
    <w:bookmarkEnd w:id="110"/>
    <w:bookmarkStart w:name="z118" w:id="111"/>
    <w:p>
      <w:pPr>
        <w:spacing w:after="0"/>
        <w:ind w:left="0"/>
        <w:jc w:val="both"/>
      </w:pPr>
      <w:r>
        <w:rPr>
          <w:rFonts w:ascii="Times New Roman"/>
          <w:b w:val="false"/>
          <w:i w:val="false"/>
          <w:color w:val="000000"/>
          <w:sz w:val="28"/>
        </w:rPr>
        <w:t>
      _________________________________________________________________________</w:t>
      </w:r>
    </w:p>
    <w:bookmarkEnd w:id="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 р/с</w:t>
            </w:r>
          </w:p>
          <w:bookmarkEnd w:id="11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1</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2</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3</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3" w:id="116"/>
    <w:p>
      <w:pPr>
        <w:spacing w:after="0"/>
        <w:ind w:left="0"/>
        <w:jc w:val="both"/>
      </w:pPr>
      <w:r>
        <w:rPr>
          <w:rFonts w:ascii="Times New Roman"/>
          <w:b w:val="false"/>
          <w:i w:val="false"/>
          <w:color w:val="000000"/>
          <w:sz w:val="28"/>
        </w:rPr>
        <w:t>
      Ескертпе:</w:t>
      </w:r>
    </w:p>
    <w:bookmarkEnd w:id="116"/>
    <w:bookmarkStart w:name="z124" w:id="117"/>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17"/>
    <w:bookmarkStart w:name="z125" w:id="11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8"/>
    <w:bookmarkStart w:name="z126" w:id="119"/>
    <w:p>
      <w:pPr>
        <w:spacing w:after="0"/>
        <w:ind w:left="0"/>
        <w:jc w:val="both"/>
      </w:pPr>
      <w:r>
        <w:rPr>
          <w:rFonts w:ascii="Times New Roman"/>
          <w:b w:val="false"/>
          <w:i w:val="false"/>
          <w:color w:val="000000"/>
          <w:sz w:val="28"/>
        </w:rPr>
        <w:t>
      Қызметші                                    Тікелей басшы</w:t>
      </w:r>
    </w:p>
    <w:bookmarkEnd w:id="119"/>
    <w:bookmarkStart w:name="z127" w:id="120"/>
    <w:p>
      <w:pPr>
        <w:spacing w:after="0"/>
        <w:ind w:left="0"/>
        <w:jc w:val="both"/>
      </w:pPr>
      <w:r>
        <w:rPr>
          <w:rFonts w:ascii="Times New Roman"/>
          <w:b w:val="false"/>
          <w:i w:val="false"/>
          <w:color w:val="000000"/>
          <w:sz w:val="28"/>
        </w:rPr>
        <w:t>
      __________________________             ______________________________</w:t>
      </w:r>
    </w:p>
    <w:bookmarkEnd w:id="120"/>
    <w:bookmarkStart w:name="z128" w:id="121"/>
    <w:p>
      <w:pPr>
        <w:spacing w:after="0"/>
        <w:ind w:left="0"/>
        <w:jc w:val="both"/>
      </w:pPr>
      <w:r>
        <w:rPr>
          <w:rFonts w:ascii="Times New Roman"/>
          <w:b w:val="false"/>
          <w:i w:val="false"/>
          <w:color w:val="000000"/>
          <w:sz w:val="28"/>
        </w:rPr>
        <w:t>
      (тегі, аты-жөні) (тегі, аты-жөні)</w:t>
      </w:r>
    </w:p>
    <w:bookmarkEnd w:id="121"/>
    <w:bookmarkStart w:name="z129" w:id="122"/>
    <w:p>
      <w:pPr>
        <w:spacing w:after="0"/>
        <w:ind w:left="0"/>
        <w:jc w:val="both"/>
      </w:pPr>
      <w:r>
        <w:rPr>
          <w:rFonts w:ascii="Times New Roman"/>
          <w:b w:val="false"/>
          <w:i w:val="false"/>
          <w:color w:val="000000"/>
          <w:sz w:val="28"/>
        </w:rPr>
        <w:t>
      күні ______________________                  күні __________________________</w:t>
      </w:r>
    </w:p>
    <w:bookmarkEnd w:id="122"/>
    <w:bookmarkStart w:name="z130" w:id="123"/>
    <w:p>
      <w:pPr>
        <w:spacing w:after="0"/>
        <w:ind w:left="0"/>
        <w:jc w:val="both"/>
      </w:pPr>
      <w:r>
        <w:rPr>
          <w:rFonts w:ascii="Times New Roman"/>
          <w:b w:val="false"/>
          <w:i w:val="false"/>
          <w:color w:val="000000"/>
          <w:sz w:val="28"/>
        </w:rPr>
        <w:t>
      қолы _____________________                  қолы _________________________</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32" w:id="124"/>
    <w:p>
      <w:pPr>
        <w:spacing w:after="0"/>
        <w:ind w:left="0"/>
        <w:jc w:val="both"/>
      </w:pPr>
      <w:r>
        <w:rPr>
          <w:rFonts w:ascii="Times New Roman"/>
          <w:b w:val="false"/>
          <w:i w:val="false"/>
          <w:color w:val="000000"/>
          <w:sz w:val="28"/>
        </w:rPr>
        <w:t>
      Нысан</w:t>
      </w:r>
    </w:p>
    <w:bookmarkEnd w:id="124"/>
    <w:bookmarkStart w:name="z133" w:id="125"/>
    <w:p>
      <w:pPr>
        <w:spacing w:after="0"/>
        <w:ind w:left="0"/>
        <w:jc w:val="left"/>
      </w:pPr>
      <w:r>
        <w:rPr>
          <w:rFonts w:ascii="Times New Roman"/>
          <w:b/>
          <w:i w:val="false"/>
          <w:color w:val="000000"/>
        </w:rPr>
        <w:t xml:space="preserve"> Бағалау парағы</w:t>
      </w:r>
    </w:p>
    <w:bookmarkEnd w:id="125"/>
    <w:bookmarkStart w:name="z134" w:id="126"/>
    <w:p>
      <w:pPr>
        <w:spacing w:after="0"/>
        <w:ind w:left="0"/>
        <w:jc w:val="both"/>
      </w:pPr>
      <w:r>
        <w:rPr>
          <w:rFonts w:ascii="Times New Roman"/>
          <w:b w:val="false"/>
          <w:i w:val="false"/>
          <w:color w:val="000000"/>
          <w:sz w:val="28"/>
        </w:rPr>
        <w:t>
      _____________________тоқсан_____жыл</w:t>
      </w:r>
    </w:p>
    <w:bookmarkEnd w:id="126"/>
    <w:bookmarkStart w:name="z135" w:id="127"/>
    <w:p>
      <w:pPr>
        <w:spacing w:after="0"/>
        <w:ind w:left="0"/>
        <w:jc w:val="both"/>
      </w:pPr>
      <w:r>
        <w:rPr>
          <w:rFonts w:ascii="Times New Roman"/>
          <w:b w:val="false"/>
          <w:i w:val="false"/>
          <w:color w:val="000000"/>
          <w:sz w:val="28"/>
        </w:rPr>
        <w:t>
      (бағаланатын кезең)</w:t>
      </w:r>
    </w:p>
    <w:bookmarkEnd w:id="127"/>
    <w:bookmarkStart w:name="z136" w:id="128"/>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8"/>
    <w:bookmarkStart w:name="z137" w:id="129"/>
    <w:p>
      <w:pPr>
        <w:spacing w:after="0"/>
        <w:ind w:left="0"/>
        <w:jc w:val="both"/>
      </w:pPr>
      <w:r>
        <w:rPr>
          <w:rFonts w:ascii="Times New Roman"/>
          <w:b w:val="false"/>
          <w:i w:val="false"/>
          <w:color w:val="000000"/>
          <w:sz w:val="28"/>
        </w:rPr>
        <w:t>
      _________________________________________________________________________</w:t>
      </w:r>
    </w:p>
    <w:bookmarkEnd w:id="129"/>
    <w:bookmarkStart w:name="z138" w:id="130"/>
    <w:p>
      <w:pPr>
        <w:spacing w:after="0"/>
        <w:ind w:left="0"/>
        <w:jc w:val="both"/>
      </w:pPr>
      <w:r>
        <w:rPr>
          <w:rFonts w:ascii="Times New Roman"/>
          <w:b w:val="false"/>
          <w:i w:val="false"/>
          <w:color w:val="000000"/>
          <w:sz w:val="28"/>
        </w:rPr>
        <w:t>
      Бағаланатын қызметшінің лауазымы:_________________________________________</w:t>
      </w:r>
    </w:p>
    <w:bookmarkEnd w:id="130"/>
    <w:bookmarkStart w:name="z139" w:id="131"/>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w:t>
      </w:r>
    </w:p>
    <w:bookmarkEnd w:id="131"/>
    <w:bookmarkStart w:name="z140" w:id="132"/>
    <w:p>
      <w:pPr>
        <w:spacing w:after="0"/>
        <w:ind w:left="0"/>
        <w:jc w:val="both"/>
      </w:pPr>
      <w:r>
        <w:rPr>
          <w:rFonts w:ascii="Times New Roman"/>
          <w:b w:val="false"/>
          <w:i w:val="false"/>
          <w:color w:val="000000"/>
          <w:sz w:val="28"/>
        </w:rPr>
        <w:t>
      _________________________________________________________________________</w:t>
      </w:r>
    </w:p>
    <w:bookmarkEnd w:id="132"/>
    <w:bookmarkStart w:name="z141" w:id="133"/>
    <w:p>
      <w:pPr>
        <w:spacing w:after="0"/>
        <w:ind w:left="0"/>
        <w:jc w:val="both"/>
      </w:pPr>
      <w:r>
        <w:rPr>
          <w:rFonts w:ascii="Times New Roman"/>
          <w:b w:val="false"/>
          <w:i w:val="false"/>
          <w:color w:val="000000"/>
          <w:sz w:val="28"/>
        </w:rPr>
        <w:t>
      Лауазымдық міндеттерді орындау бағасы:</w:t>
      </w:r>
    </w:p>
    <w:bookmarkEnd w:id="1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 р/с</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1</w:t>
            </w:r>
          </w:p>
          <w:bookmarkEnd w:id="135"/>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2</w:t>
            </w:r>
          </w:p>
          <w:bookmarkEnd w:id="136"/>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3</w:t>
            </w:r>
          </w:p>
          <w:bookmarkEnd w:id="137"/>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8" w:id="138"/>
    <w:p>
      <w:pPr>
        <w:spacing w:after="0"/>
        <w:ind w:left="0"/>
        <w:jc w:val="both"/>
      </w:pPr>
      <w:r>
        <w:rPr>
          <w:rFonts w:ascii="Times New Roman"/>
          <w:b w:val="false"/>
          <w:i w:val="false"/>
          <w:color w:val="000000"/>
          <w:sz w:val="28"/>
        </w:rPr>
        <w:t>
      Қызметші                                    Тікелей басшы</w:t>
      </w:r>
    </w:p>
    <w:bookmarkEnd w:id="138"/>
    <w:bookmarkStart w:name="z149" w:id="139"/>
    <w:p>
      <w:pPr>
        <w:spacing w:after="0"/>
        <w:ind w:left="0"/>
        <w:jc w:val="both"/>
      </w:pPr>
      <w:r>
        <w:rPr>
          <w:rFonts w:ascii="Times New Roman"/>
          <w:b w:val="false"/>
          <w:i w:val="false"/>
          <w:color w:val="000000"/>
          <w:sz w:val="28"/>
        </w:rPr>
        <w:t>
      __________________________            ______________________________</w:t>
      </w:r>
    </w:p>
    <w:bookmarkEnd w:id="139"/>
    <w:bookmarkStart w:name="z150" w:id="140"/>
    <w:p>
      <w:pPr>
        <w:spacing w:after="0"/>
        <w:ind w:left="0"/>
        <w:jc w:val="both"/>
      </w:pPr>
      <w:r>
        <w:rPr>
          <w:rFonts w:ascii="Times New Roman"/>
          <w:b w:val="false"/>
          <w:i w:val="false"/>
          <w:color w:val="000000"/>
          <w:sz w:val="28"/>
        </w:rPr>
        <w:t>
      (тегі, аты-жөні) (тегі, аты-жөні)</w:t>
      </w:r>
    </w:p>
    <w:bookmarkEnd w:id="140"/>
    <w:bookmarkStart w:name="z151" w:id="141"/>
    <w:p>
      <w:pPr>
        <w:spacing w:after="0"/>
        <w:ind w:left="0"/>
        <w:jc w:val="both"/>
      </w:pPr>
      <w:r>
        <w:rPr>
          <w:rFonts w:ascii="Times New Roman"/>
          <w:b w:val="false"/>
          <w:i w:val="false"/>
          <w:color w:val="000000"/>
          <w:sz w:val="28"/>
        </w:rPr>
        <w:t>
      күні ______________________                  күні __________________________</w:t>
      </w:r>
    </w:p>
    <w:bookmarkEnd w:id="141"/>
    <w:bookmarkStart w:name="z152" w:id="142"/>
    <w:p>
      <w:pPr>
        <w:spacing w:after="0"/>
        <w:ind w:left="0"/>
        <w:jc w:val="both"/>
      </w:pPr>
      <w:r>
        <w:rPr>
          <w:rFonts w:ascii="Times New Roman"/>
          <w:b w:val="false"/>
          <w:i w:val="false"/>
          <w:color w:val="000000"/>
          <w:sz w:val="28"/>
        </w:rPr>
        <w:t>
      қолы _____________________                  қолы _________________________</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54" w:id="143"/>
    <w:p>
      <w:pPr>
        <w:spacing w:after="0"/>
        <w:ind w:left="0"/>
        <w:jc w:val="both"/>
      </w:pPr>
      <w:r>
        <w:rPr>
          <w:rFonts w:ascii="Times New Roman"/>
          <w:b w:val="false"/>
          <w:i w:val="false"/>
          <w:color w:val="000000"/>
          <w:sz w:val="28"/>
        </w:rPr>
        <w:t>
      Нысан</w:t>
      </w:r>
    </w:p>
    <w:bookmarkEnd w:id="143"/>
    <w:bookmarkStart w:name="z155" w:id="144"/>
    <w:p>
      <w:pPr>
        <w:spacing w:after="0"/>
        <w:ind w:left="0"/>
        <w:jc w:val="left"/>
      </w:pPr>
      <w:r>
        <w:rPr>
          <w:rFonts w:ascii="Times New Roman"/>
          <w:b/>
          <w:i w:val="false"/>
          <w:color w:val="000000"/>
        </w:rPr>
        <w:t xml:space="preserve"> Бағалау парағы</w:t>
      </w:r>
    </w:p>
    <w:bookmarkEnd w:id="144"/>
    <w:bookmarkStart w:name="z156" w:id="145"/>
    <w:p>
      <w:pPr>
        <w:spacing w:after="0"/>
        <w:ind w:left="0"/>
        <w:jc w:val="both"/>
      </w:pPr>
      <w:r>
        <w:rPr>
          <w:rFonts w:ascii="Times New Roman"/>
          <w:b w:val="false"/>
          <w:i w:val="false"/>
          <w:color w:val="000000"/>
          <w:sz w:val="28"/>
        </w:rPr>
        <w:t>
      _________________ жыл</w:t>
      </w:r>
    </w:p>
    <w:bookmarkEnd w:id="145"/>
    <w:bookmarkStart w:name="z157" w:id="146"/>
    <w:p>
      <w:pPr>
        <w:spacing w:after="0"/>
        <w:ind w:left="0"/>
        <w:jc w:val="both"/>
      </w:pPr>
      <w:r>
        <w:rPr>
          <w:rFonts w:ascii="Times New Roman"/>
          <w:b w:val="false"/>
          <w:i w:val="false"/>
          <w:color w:val="000000"/>
          <w:sz w:val="28"/>
        </w:rPr>
        <w:t>
      (бағаланатын жыл)</w:t>
      </w:r>
    </w:p>
    <w:bookmarkEnd w:id="146"/>
    <w:bookmarkStart w:name="z158" w:id="147"/>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w:t>
      </w:r>
    </w:p>
    <w:bookmarkEnd w:id="147"/>
    <w:bookmarkStart w:name="z159" w:id="148"/>
    <w:p>
      <w:pPr>
        <w:spacing w:after="0"/>
        <w:ind w:left="0"/>
        <w:jc w:val="both"/>
      </w:pPr>
      <w:r>
        <w:rPr>
          <w:rFonts w:ascii="Times New Roman"/>
          <w:b w:val="false"/>
          <w:i w:val="false"/>
          <w:color w:val="000000"/>
          <w:sz w:val="28"/>
        </w:rPr>
        <w:t>
      __________________________________________________________________________</w:t>
      </w:r>
    </w:p>
    <w:bookmarkEnd w:id="148"/>
    <w:bookmarkStart w:name="z160" w:id="149"/>
    <w:p>
      <w:pPr>
        <w:spacing w:after="0"/>
        <w:ind w:left="0"/>
        <w:jc w:val="both"/>
      </w:pPr>
      <w:r>
        <w:rPr>
          <w:rFonts w:ascii="Times New Roman"/>
          <w:b w:val="false"/>
          <w:i w:val="false"/>
          <w:color w:val="000000"/>
          <w:sz w:val="28"/>
        </w:rPr>
        <w:t>
      Бағаланатын қызметшінің лауазымы:</w:t>
      </w:r>
    </w:p>
    <w:bookmarkEnd w:id="149"/>
    <w:bookmarkStart w:name="z161" w:id="150"/>
    <w:p>
      <w:pPr>
        <w:spacing w:after="0"/>
        <w:ind w:left="0"/>
        <w:jc w:val="both"/>
      </w:pPr>
      <w:r>
        <w:rPr>
          <w:rFonts w:ascii="Times New Roman"/>
          <w:b w:val="false"/>
          <w:i w:val="false"/>
          <w:color w:val="000000"/>
          <w:sz w:val="28"/>
        </w:rPr>
        <w:t>
      _______________________________________________</w:t>
      </w:r>
    </w:p>
    <w:bookmarkEnd w:id="150"/>
    <w:bookmarkStart w:name="z162" w:id="151"/>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w:t>
      </w:r>
    </w:p>
    <w:bookmarkEnd w:id="151"/>
    <w:bookmarkStart w:name="z163" w:id="152"/>
    <w:p>
      <w:pPr>
        <w:spacing w:after="0"/>
        <w:ind w:left="0"/>
        <w:jc w:val="both"/>
      </w:pPr>
      <w:r>
        <w:rPr>
          <w:rFonts w:ascii="Times New Roman"/>
          <w:b w:val="false"/>
          <w:i w:val="false"/>
          <w:color w:val="000000"/>
          <w:sz w:val="28"/>
        </w:rPr>
        <w:t>
      _________________________________________________________________________</w:t>
      </w:r>
    </w:p>
    <w:bookmarkEnd w:id="152"/>
    <w:bookmarkStart w:name="z164" w:id="153"/>
    <w:p>
      <w:pPr>
        <w:spacing w:after="0"/>
        <w:ind w:left="0"/>
        <w:jc w:val="both"/>
      </w:pPr>
      <w:r>
        <w:rPr>
          <w:rFonts w:ascii="Times New Roman"/>
          <w:b w:val="false"/>
          <w:i w:val="false"/>
          <w:color w:val="000000"/>
          <w:sz w:val="28"/>
        </w:rPr>
        <w:t>
      Жеке жоспарды орындау бағасы:</w:t>
      </w:r>
    </w:p>
    <w:bookmarkEnd w:id="1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 р/с</w:t>
            </w:r>
          </w:p>
          <w:bookmarkEnd w:id="154"/>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1</w:t>
            </w:r>
          </w:p>
          <w:bookmarkEnd w:id="155"/>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2</w:t>
            </w:r>
          </w:p>
          <w:bookmarkEnd w:id="156"/>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3</w:t>
            </w:r>
          </w:p>
          <w:bookmarkEnd w:id="157"/>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8"/>
          <w:p>
            <w:pPr>
              <w:spacing w:after="20"/>
              <w:ind w:left="20"/>
              <w:jc w:val="both"/>
            </w:pPr>
            <w:r>
              <w:rPr>
                <w:rFonts w:ascii="Times New Roman"/>
                <w:b w:val="false"/>
                <w:i w:val="false"/>
                <w:color w:val="000000"/>
                <w:sz w:val="20"/>
              </w:rPr>
              <w:t>
4</w:t>
            </w:r>
          </w:p>
          <w:bookmarkEnd w:id="158"/>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0" w:id="159"/>
    <w:p>
      <w:pPr>
        <w:spacing w:after="0"/>
        <w:ind w:left="0"/>
        <w:jc w:val="both"/>
      </w:pPr>
      <w:r>
        <w:rPr>
          <w:rFonts w:ascii="Times New Roman"/>
          <w:b w:val="false"/>
          <w:i w:val="false"/>
          <w:color w:val="000000"/>
          <w:sz w:val="28"/>
        </w:rPr>
        <w:t>
      Қызметші                                    Тікелей басшы</w:t>
      </w:r>
    </w:p>
    <w:bookmarkEnd w:id="159"/>
    <w:bookmarkStart w:name="z171" w:id="160"/>
    <w:p>
      <w:pPr>
        <w:spacing w:after="0"/>
        <w:ind w:left="0"/>
        <w:jc w:val="both"/>
      </w:pPr>
      <w:r>
        <w:rPr>
          <w:rFonts w:ascii="Times New Roman"/>
          <w:b w:val="false"/>
          <w:i w:val="false"/>
          <w:color w:val="000000"/>
          <w:sz w:val="28"/>
        </w:rPr>
        <w:t>
      __________________________            ______________________________</w:t>
      </w:r>
    </w:p>
    <w:bookmarkEnd w:id="160"/>
    <w:bookmarkStart w:name="z172" w:id="161"/>
    <w:p>
      <w:pPr>
        <w:spacing w:after="0"/>
        <w:ind w:left="0"/>
        <w:jc w:val="both"/>
      </w:pPr>
      <w:r>
        <w:rPr>
          <w:rFonts w:ascii="Times New Roman"/>
          <w:b w:val="false"/>
          <w:i w:val="false"/>
          <w:color w:val="000000"/>
          <w:sz w:val="28"/>
        </w:rPr>
        <w:t>
      (тегі, аты-жөні) (тегі, аты-жөні)</w:t>
      </w:r>
    </w:p>
    <w:bookmarkEnd w:id="161"/>
    <w:bookmarkStart w:name="z173" w:id="162"/>
    <w:p>
      <w:pPr>
        <w:spacing w:after="0"/>
        <w:ind w:left="0"/>
        <w:jc w:val="both"/>
      </w:pPr>
      <w:r>
        <w:rPr>
          <w:rFonts w:ascii="Times New Roman"/>
          <w:b w:val="false"/>
          <w:i w:val="false"/>
          <w:color w:val="000000"/>
          <w:sz w:val="28"/>
        </w:rPr>
        <w:t>
      күні ______________________                  күні __________________________</w:t>
      </w:r>
    </w:p>
    <w:bookmarkEnd w:id="162"/>
    <w:bookmarkStart w:name="z174" w:id="163"/>
    <w:p>
      <w:pPr>
        <w:spacing w:after="0"/>
        <w:ind w:left="0"/>
        <w:jc w:val="both"/>
      </w:pPr>
      <w:r>
        <w:rPr>
          <w:rFonts w:ascii="Times New Roman"/>
          <w:b w:val="false"/>
          <w:i w:val="false"/>
          <w:color w:val="000000"/>
          <w:sz w:val="28"/>
        </w:rPr>
        <w:t>
      қолы _____________________                  қолы _________________________</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76" w:id="164"/>
    <w:p>
      <w:pPr>
        <w:spacing w:after="0"/>
        <w:ind w:left="0"/>
        <w:jc w:val="both"/>
      </w:pPr>
      <w:r>
        <w:rPr>
          <w:rFonts w:ascii="Times New Roman"/>
          <w:b w:val="false"/>
          <w:i w:val="false"/>
          <w:color w:val="000000"/>
          <w:sz w:val="28"/>
        </w:rPr>
        <w:t>
      Нысан</w:t>
      </w:r>
    </w:p>
    <w:bookmarkEnd w:id="164"/>
    <w:bookmarkStart w:name="z177" w:id="165"/>
    <w:p>
      <w:pPr>
        <w:spacing w:after="0"/>
        <w:ind w:left="0"/>
        <w:jc w:val="left"/>
      </w:pPr>
      <w:r>
        <w:rPr>
          <w:rFonts w:ascii="Times New Roman"/>
          <w:b/>
          <w:i w:val="false"/>
          <w:color w:val="000000"/>
        </w:rPr>
        <w:t xml:space="preserve"> Бағалау жөніндегі комиссия отырысының хаттамасы</w:t>
      </w:r>
    </w:p>
    <w:bookmarkEnd w:id="165"/>
    <w:bookmarkStart w:name="z178" w:id="166"/>
    <w:p>
      <w:pPr>
        <w:spacing w:after="0"/>
        <w:ind w:left="0"/>
        <w:jc w:val="both"/>
      </w:pPr>
      <w:r>
        <w:rPr>
          <w:rFonts w:ascii="Times New Roman"/>
          <w:b w:val="false"/>
          <w:i w:val="false"/>
          <w:color w:val="000000"/>
          <w:sz w:val="28"/>
        </w:rPr>
        <w:t>
      __________________________________________________________________________</w:t>
      </w:r>
    </w:p>
    <w:bookmarkEnd w:id="166"/>
    <w:bookmarkStart w:name="z179" w:id="167"/>
    <w:p>
      <w:pPr>
        <w:spacing w:after="0"/>
        <w:ind w:left="0"/>
        <w:jc w:val="both"/>
      </w:pPr>
      <w:r>
        <w:rPr>
          <w:rFonts w:ascii="Times New Roman"/>
          <w:b w:val="false"/>
          <w:i w:val="false"/>
          <w:color w:val="000000"/>
          <w:sz w:val="28"/>
        </w:rPr>
        <w:t>
      (мемлекеттік органның атауы)</w:t>
      </w:r>
    </w:p>
    <w:bookmarkEnd w:id="167"/>
    <w:bookmarkStart w:name="z180" w:id="168"/>
    <w:p>
      <w:pPr>
        <w:spacing w:after="0"/>
        <w:ind w:left="0"/>
        <w:jc w:val="both"/>
      </w:pPr>
      <w:r>
        <w:rPr>
          <w:rFonts w:ascii="Times New Roman"/>
          <w:b w:val="false"/>
          <w:i w:val="false"/>
          <w:color w:val="000000"/>
          <w:sz w:val="28"/>
        </w:rPr>
        <w:t>
      __________________________________________________________________________</w:t>
      </w:r>
    </w:p>
    <w:bookmarkEnd w:id="168"/>
    <w:bookmarkStart w:name="z181" w:id="169"/>
    <w:p>
      <w:pPr>
        <w:spacing w:after="0"/>
        <w:ind w:left="0"/>
        <w:jc w:val="both"/>
      </w:pPr>
      <w:r>
        <w:rPr>
          <w:rFonts w:ascii="Times New Roman"/>
          <w:b w:val="false"/>
          <w:i w:val="false"/>
          <w:color w:val="000000"/>
          <w:sz w:val="28"/>
        </w:rPr>
        <w:t>
      (бағалау түрі: (тоқсандық /жылдық және бағаланатын кезең</w:t>
      </w:r>
    </w:p>
    <w:bookmarkEnd w:id="169"/>
    <w:bookmarkStart w:name="z182" w:id="170"/>
    <w:p>
      <w:pPr>
        <w:spacing w:after="0"/>
        <w:ind w:left="0"/>
        <w:jc w:val="both"/>
      </w:pPr>
      <w:r>
        <w:rPr>
          <w:rFonts w:ascii="Times New Roman"/>
          <w:b w:val="false"/>
          <w:i w:val="false"/>
          <w:color w:val="000000"/>
          <w:sz w:val="28"/>
        </w:rPr>
        <w:t>
      (тоқсан және (немесе) жыл)</w:t>
      </w:r>
    </w:p>
    <w:bookmarkEnd w:id="170"/>
    <w:bookmarkStart w:name="z183" w:id="171"/>
    <w:p>
      <w:pPr>
        <w:spacing w:after="0"/>
        <w:ind w:left="0"/>
        <w:jc w:val="both"/>
      </w:pPr>
      <w:r>
        <w:rPr>
          <w:rFonts w:ascii="Times New Roman"/>
          <w:b w:val="false"/>
          <w:i w:val="false"/>
          <w:color w:val="000000"/>
          <w:sz w:val="28"/>
        </w:rPr>
        <w:t>
      Бағалау нәтижелері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72"/>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1.</w:t>
            </w:r>
          </w:p>
          <w:bookmarkEnd w:id="173"/>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2.</w:t>
            </w:r>
          </w:p>
          <w:bookmarkEnd w:id="174"/>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w:t>
            </w:r>
          </w:p>
          <w:bookmarkEnd w:id="175"/>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8" w:id="176"/>
    <w:p>
      <w:pPr>
        <w:spacing w:after="0"/>
        <w:ind w:left="0"/>
        <w:jc w:val="both"/>
      </w:pPr>
      <w:r>
        <w:rPr>
          <w:rFonts w:ascii="Times New Roman"/>
          <w:b w:val="false"/>
          <w:i w:val="false"/>
          <w:color w:val="000000"/>
          <w:sz w:val="28"/>
        </w:rPr>
        <w:t>
      Комиссия қорытындысы:</w:t>
      </w:r>
    </w:p>
    <w:bookmarkEnd w:id="176"/>
    <w:bookmarkStart w:name="z189" w:id="177"/>
    <w:p>
      <w:pPr>
        <w:spacing w:after="0"/>
        <w:ind w:left="0"/>
        <w:jc w:val="both"/>
      </w:pPr>
      <w:r>
        <w:rPr>
          <w:rFonts w:ascii="Times New Roman"/>
          <w:b w:val="false"/>
          <w:i w:val="false"/>
          <w:color w:val="000000"/>
          <w:sz w:val="28"/>
        </w:rPr>
        <w:t>
      _________________________________________________________________________</w:t>
      </w:r>
    </w:p>
    <w:bookmarkEnd w:id="177"/>
    <w:bookmarkStart w:name="z190" w:id="178"/>
    <w:p>
      <w:pPr>
        <w:spacing w:after="0"/>
        <w:ind w:left="0"/>
        <w:jc w:val="both"/>
      </w:pPr>
      <w:r>
        <w:rPr>
          <w:rFonts w:ascii="Times New Roman"/>
          <w:b w:val="false"/>
          <w:i w:val="false"/>
          <w:color w:val="000000"/>
          <w:sz w:val="28"/>
        </w:rPr>
        <w:t>
      _________________________________________________________________________</w:t>
      </w:r>
    </w:p>
    <w:bookmarkEnd w:id="178"/>
    <w:bookmarkStart w:name="z191" w:id="179"/>
    <w:p>
      <w:pPr>
        <w:spacing w:after="0"/>
        <w:ind w:left="0"/>
        <w:jc w:val="both"/>
      </w:pPr>
      <w:r>
        <w:rPr>
          <w:rFonts w:ascii="Times New Roman"/>
          <w:b w:val="false"/>
          <w:i w:val="false"/>
          <w:color w:val="000000"/>
          <w:sz w:val="28"/>
        </w:rPr>
        <w:t>
      Тексерген:</w:t>
      </w:r>
    </w:p>
    <w:bookmarkEnd w:id="179"/>
    <w:bookmarkStart w:name="z192" w:id="180"/>
    <w:p>
      <w:pPr>
        <w:spacing w:after="0"/>
        <w:ind w:left="0"/>
        <w:jc w:val="both"/>
      </w:pPr>
      <w:r>
        <w:rPr>
          <w:rFonts w:ascii="Times New Roman"/>
          <w:b w:val="false"/>
          <w:i w:val="false"/>
          <w:color w:val="000000"/>
          <w:sz w:val="28"/>
        </w:rPr>
        <w:t>
      Комиссия хатшысы: ___________________________            Күні: ______________</w:t>
      </w:r>
    </w:p>
    <w:bookmarkEnd w:id="180"/>
    <w:bookmarkStart w:name="z193" w:id="181"/>
    <w:p>
      <w:pPr>
        <w:spacing w:after="0"/>
        <w:ind w:left="0"/>
        <w:jc w:val="both"/>
      </w:pPr>
      <w:r>
        <w:rPr>
          <w:rFonts w:ascii="Times New Roman"/>
          <w:b w:val="false"/>
          <w:i w:val="false"/>
          <w:color w:val="000000"/>
          <w:sz w:val="28"/>
        </w:rPr>
        <w:t>
      (тегі, аты, әкесінің аты. (болғанжағдайда), қолы)</w:t>
      </w:r>
    </w:p>
    <w:bookmarkEnd w:id="181"/>
    <w:bookmarkStart w:name="z194" w:id="182"/>
    <w:p>
      <w:pPr>
        <w:spacing w:after="0"/>
        <w:ind w:left="0"/>
        <w:jc w:val="both"/>
      </w:pPr>
      <w:r>
        <w:rPr>
          <w:rFonts w:ascii="Times New Roman"/>
          <w:b w:val="false"/>
          <w:i w:val="false"/>
          <w:color w:val="000000"/>
          <w:sz w:val="28"/>
        </w:rPr>
        <w:t>
      Комиссия төрағасы: ___________________________ Күні: _____________________</w:t>
      </w:r>
    </w:p>
    <w:bookmarkEnd w:id="182"/>
    <w:bookmarkStart w:name="z195" w:id="183"/>
    <w:p>
      <w:pPr>
        <w:spacing w:after="0"/>
        <w:ind w:left="0"/>
        <w:jc w:val="both"/>
      </w:pPr>
      <w:r>
        <w:rPr>
          <w:rFonts w:ascii="Times New Roman"/>
          <w:b w:val="false"/>
          <w:i w:val="false"/>
          <w:color w:val="000000"/>
          <w:sz w:val="28"/>
        </w:rPr>
        <w:t>
      (тегі, аты, әкесінің аты. (болғанжағдайда), қолы)</w:t>
      </w:r>
    </w:p>
    <w:bookmarkEnd w:id="183"/>
    <w:bookmarkStart w:name="z196" w:id="184"/>
    <w:p>
      <w:pPr>
        <w:spacing w:after="0"/>
        <w:ind w:left="0"/>
        <w:jc w:val="both"/>
      </w:pPr>
      <w:r>
        <w:rPr>
          <w:rFonts w:ascii="Times New Roman"/>
          <w:b w:val="false"/>
          <w:i w:val="false"/>
          <w:color w:val="000000"/>
          <w:sz w:val="28"/>
        </w:rPr>
        <w:t>
      Комиссия мүшесі: _____________________________ Күні: _____________________</w:t>
      </w:r>
    </w:p>
    <w:bookmarkEnd w:id="184"/>
    <w:bookmarkStart w:name="z197" w:id="185"/>
    <w:p>
      <w:pPr>
        <w:spacing w:after="0"/>
        <w:ind w:left="0"/>
        <w:jc w:val="both"/>
      </w:pPr>
      <w:r>
        <w:rPr>
          <w:rFonts w:ascii="Times New Roman"/>
          <w:b w:val="false"/>
          <w:i w:val="false"/>
          <w:color w:val="000000"/>
          <w:sz w:val="28"/>
        </w:rPr>
        <w:t>
      (тегі, аты, әкесінің аты. (болғанжағдайда), қолы)</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