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69143b" w14:textId="a6914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Науырзым ауданы бойынша 2018-2019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Науырзым ауданы мәслихатының 2017 жылғы 27 қарашадағы № 133 шешімі. Қостанай облысының Әділет департаментінде 2017 жылғы 15 желтоқсанда № 7388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2017 жылғы 20 ақпандағы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Науырзым ауданының мәслихаты </w:t>
      </w:r>
      <w:r>
        <w:rPr>
          <w:rFonts w:ascii="Times New Roman"/>
          <w:b/>
          <w:i w:val="false"/>
          <w:color w:val="000000"/>
          <w:sz w:val="28"/>
        </w:rPr>
        <w:t>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Науырзым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төрайымы,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Әбенова</w:t>
            </w:r>
            <w:r>
              <w:rPr>
                <w:rFonts w:ascii="Times New Roman"/>
                <w:b w:val="false"/>
                <w:i w:val="false"/>
                <w:color w:val="000000"/>
                <w:sz w:val="20"/>
              </w:rPr>
              <w:t>
</w:t>
            </w:r>
          </w:p>
        </w:tc>
      </w:tr>
    </w:tbl>
    <w:bookmarkStart w:name="z9" w:id="3"/>
    <w:p>
      <w:pPr>
        <w:spacing w:after="0"/>
        <w:ind w:left="0"/>
        <w:jc w:val="both"/>
      </w:pPr>
      <w:r>
        <w:rPr>
          <w:rFonts w:ascii="Times New Roman"/>
          <w:b w:val="false"/>
          <w:i w:val="false"/>
          <w:color w:val="000000"/>
          <w:sz w:val="28"/>
        </w:rPr>
        <w:t>
      "КЕЛІСІЛДІ"</w:t>
      </w:r>
    </w:p>
    <w:bookmarkEnd w:id="3"/>
    <w:bookmarkStart w:name="z10" w:id="4"/>
    <w:p>
      <w:pPr>
        <w:spacing w:after="0"/>
        <w:ind w:left="0"/>
        <w:jc w:val="both"/>
      </w:pPr>
      <w:r>
        <w:rPr>
          <w:rFonts w:ascii="Times New Roman"/>
          <w:b w:val="false"/>
          <w:i w:val="false"/>
          <w:color w:val="000000"/>
          <w:sz w:val="28"/>
        </w:rPr>
        <w:t>
      "Науырзым ауданының ауыл шаруашылығы</w:t>
      </w:r>
    </w:p>
    <w:bookmarkEnd w:id="4"/>
    <w:bookmarkStart w:name="z11" w:id="5"/>
    <w:p>
      <w:pPr>
        <w:spacing w:after="0"/>
        <w:ind w:left="0"/>
        <w:jc w:val="both"/>
      </w:pPr>
      <w:r>
        <w:rPr>
          <w:rFonts w:ascii="Times New Roman"/>
          <w:b w:val="false"/>
          <w:i w:val="false"/>
          <w:color w:val="000000"/>
          <w:sz w:val="28"/>
        </w:rPr>
        <w:t>
      бөлімі" мемлекеттік мекемесінің басшысы</w:t>
      </w:r>
    </w:p>
    <w:bookmarkEnd w:id="5"/>
    <w:bookmarkStart w:name="z12" w:id="6"/>
    <w:p>
      <w:pPr>
        <w:spacing w:after="0"/>
        <w:ind w:left="0"/>
        <w:jc w:val="both"/>
      </w:pPr>
      <w:r>
        <w:rPr>
          <w:rFonts w:ascii="Times New Roman"/>
          <w:b w:val="false"/>
          <w:i w:val="false"/>
          <w:color w:val="000000"/>
          <w:sz w:val="28"/>
        </w:rPr>
        <w:t xml:space="preserve">
      ___________ Е. Ярошенко </w:t>
      </w:r>
    </w:p>
    <w:bookmarkEnd w:id="6"/>
    <w:bookmarkStart w:name="z13" w:id="7"/>
    <w:p>
      <w:pPr>
        <w:spacing w:after="0"/>
        <w:ind w:left="0"/>
        <w:jc w:val="both"/>
      </w:pPr>
      <w:r>
        <w:rPr>
          <w:rFonts w:ascii="Times New Roman"/>
          <w:b w:val="false"/>
          <w:i w:val="false"/>
          <w:color w:val="000000"/>
          <w:sz w:val="28"/>
        </w:rPr>
        <w:t>
      2017 жылғы "27" қараша</w:t>
      </w:r>
    </w:p>
    <w:bookmarkEnd w:id="7"/>
    <w:bookmarkStart w:name="z14" w:id="8"/>
    <w:p>
      <w:pPr>
        <w:spacing w:after="0"/>
        <w:ind w:left="0"/>
        <w:jc w:val="both"/>
      </w:pPr>
      <w:r>
        <w:rPr>
          <w:rFonts w:ascii="Times New Roman"/>
          <w:b w:val="false"/>
          <w:i w:val="false"/>
          <w:color w:val="000000"/>
          <w:sz w:val="28"/>
        </w:rPr>
        <w:t>
      "КЕЛІСІЛДІ"</w:t>
      </w:r>
    </w:p>
    <w:bookmarkEnd w:id="8"/>
    <w:bookmarkStart w:name="z15" w:id="9"/>
    <w:p>
      <w:pPr>
        <w:spacing w:after="0"/>
        <w:ind w:left="0"/>
        <w:jc w:val="both"/>
      </w:pPr>
      <w:r>
        <w:rPr>
          <w:rFonts w:ascii="Times New Roman"/>
          <w:b w:val="false"/>
          <w:i w:val="false"/>
          <w:color w:val="000000"/>
          <w:sz w:val="28"/>
        </w:rPr>
        <w:t>
      "Науырзым ауданының жер қатынастары</w:t>
      </w:r>
    </w:p>
    <w:bookmarkEnd w:id="9"/>
    <w:bookmarkStart w:name="z16" w:id="10"/>
    <w:p>
      <w:pPr>
        <w:spacing w:after="0"/>
        <w:ind w:left="0"/>
        <w:jc w:val="both"/>
      </w:pPr>
      <w:r>
        <w:rPr>
          <w:rFonts w:ascii="Times New Roman"/>
          <w:b w:val="false"/>
          <w:i w:val="false"/>
          <w:color w:val="000000"/>
          <w:sz w:val="28"/>
        </w:rPr>
        <w:t>
      бөлімі" мемлекеттік мекемесінің басшысы</w:t>
      </w:r>
    </w:p>
    <w:bookmarkEnd w:id="10"/>
    <w:bookmarkStart w:name="z17" w:id="11"/>
    <w:p>
      <w:pPr>
        <w:spacing w:after="0"/>
        <w:ind w:left="0"/>
        <w:jc w:val="both"/>
      </w:pPr>
      <w:r>
        <w:rPr>
          <w:rFonts w:ascii="Times New Roman"/>
          <w:b w:val="false"/>
          <w:i w:val="false"/>
          <w:color w:val="000000"/>
          <w:sz w:val="28"/>
        </w:rPr>
        <w:t>
      ___________ М. Мурзабеков</w:t>
      </w:r>
    </w:p>
    <w:bookmarkEnd w:id="11"/>
    <w:bookmarkStart w:name="z18" w:id="12"/>
    <w:p>
      <w:pPr>
        <w:spacing w:after="0"/>
        <w:ind w:left="0"/>
        <w:jc w:val="both"/>
      </w:pPr>
      <w:r>
        <w:rPr>
          <w:rFonts w:ascii="Times New Roman"/>
          <w:b w:val="false"/>
          <w:i w:val="false"/>
          <w:color w:val="000000"/>
          <w:sz w:val="28"/>
        </w:rPr>
        <w:t>
      2017 жылғы "27" қараша</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r>
              <w:br/>
            </w:r>
            <w:r>
              <w:rPr>
                <w:rFonts w:ascii="Times New Roman"/>
                <w:b w:val="false"/>
                <w:i w:val="false"/>
                <w:color w:val="000000"/>
                <w:sz w:val="20"/>
              </w:rPr>
              <w:t>2017жылғы 27 қарашасындағы</w:t>
            </w:r>
            <w:r>
              <w:br/>
            </w:r>
            <w:r>
              <w:rPr>
                <w:rFonts w:ascii="Times New Roman"/>
                <w:b w:val="false"/>
                <w:i w:val="false"/>
                <w:color w:val="000000"/>
                <w:sz w:val="20"/>
              </w:rPr>
              <w:t>№ 133 шешіміне қосымша</w:t>
            </w:r>
          </w:p>
        </w:tc>
      </w:tr>
    </w:tbl>
    <w:bookmarkStart w:name="z20" w:id="13"/>
    <w:p>
      <w:pPr>
        <w:spacing w:after="0"/>
        <w:ind w:left="0"/>
        <w:jc w:val="left"/>
      </w:pPr>
      <w:r>
        <w:rPr>
          <w:rFonts w:ascii="Times New Roman"/>
          <w:b/>
          <w:i w:val="false"/>
          <w:color w:val="000000"/>
        </w:rPr>
        <w:t xml:space="preserve"> Науырзым ауданы бойынша 2018-2019 жылдарға арналған жайылымдарды басқару және оларды пайдалану жөніндегі</w:t>
      </w:r>
    </w:p>
    <w:bookmarkEnd w:id="13"/>
    <w:bookmarkStart w:name="z21" w:id="14"/>
    <w:p>
      <w:pPr>
        <w:spacing w:after="0"/>
        <w:ind w:left="0"/>
        <w:jc w:val="left"/>
      </w:pPr>
      <w:r>
        <w:rPr>
          <w:rFonts w:ascii="Times New Roman"/>
          <w:b/>
          <w:i w:val="false"/>
          <w:color w:val="000000"/>
        </w:rPr>
        <w:t xml:space="preserve"> жоспар</w:t>
      </w:r>
    </w:p>
    <w:bookmarkEnd w:id="14"/>
    <w:bookmarkStart w:name="z22" w:id="15"/>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Науырзым ауданының аумағында жайылымдардың орналасу схемасы (картасы) (Науырзым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1 қосымша</w:t>
      </w:r>
      <w:r>
        <w:rPr>
          <w:rFonts w:ascii="Times New Roman"/>
          <w:b w:val="false"/>
          <w:i w:val="false"/>
          <w:color w:val="000000"/>
          <w:sz w:val="28"/>
        </w:rPr>
        <w:t>);</w:t>
      </w:r>
    </w:p>
    <w:bookmarkEnd w:id="15"/>
    <w:bookmarkStart w:name="z23" w:id="16"/>
    <w:p>
      <w:pPr>
        <w:spacing w:after="0"/>
        <w:ind w:left="0"/>
        <w:jc w:val="both"/>
      </w:pPr>
      <w:r>
        <w:rPr>
          <w:rFonts w:ascii="Times New Roman"/>
          <w:b w:val="false"/>
          <w:i w:val="false"/>
          <w:color w:val="000000"/>
          <w:sz w:val="28"/>
        </w:rPr>
        <w:t xml:space="preserve">
      2) Жайылым айналымдарының қолайлы схемалары (Науырзым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2 қосымша</w:t>
      </w:r>
      <w:r>
        <w:rPr>
          <w:rFonts w:ascii="Times New Roman"/>
          <w:b w:val="false"/>
          <w:i w:val="false"/>
          <w:color w:val="000000"/>
          <w:sz w:val="28"/>
        </w:rPr>
        <w:t>);</w:t>
      </w:r>
    </w:p>
    <w:bookmarkEnd w:id="16"/>
    <w:bookmarkStart w:name="z24" w:id="17"/>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(Науырзым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3 қосымша</w:t>
      </w:r>
      <w:r>
        <w:rPr>
          <w:rFonts w:ascii="Times New Roman"/>
          <w:b w:val="false"/>
          <w:i w:val="false"/>
          <w:color w:val="000000"/>
          <w:sz w:val="28"/>
        </w:rPr>
        <w:t>);</w:t>
      </w:r>
    </w:p>
    <w:bookmarkEnd w:id="17"/>
    <w:bookmarkStart w:name="z25" w:id="18"/>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(Науырзым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4 қосымша</w:t>
      </w:r>
      <w:r>
        <w:rPr>
          <w:rFonts w:ascii="Times New Roman"/>
          <w:b w:val="false"/>
          <w:i w:val="false"/>
          <w:color w:val="000000"/>
          <w:sz w:val="28"/>
        </w:rPr>
        <w:t>);</w:t>
      </w:r>
    </w:p>
    <w:bookmarkEnd w:id="18"/>
    <w:bookmarkStart w:name="z26" w:id="19"/>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(Науырзым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5 қосымша</w:t>
      </w:r>
      <w:r>
        <w:rPr>
          <w:rFonts w:ascii="Times New Roman"/>
          <w:b w:val="false"/>
          <w:i w:val="false"/>
          <w:color w:val="000000"/>
          <w:sz w:val="28"/>
        </w:rPr>
        <w:t>);</w:t>
      </w:r>
    </w:p>
    <w:bookmarkEnd w:id="19"/>
    <w:bookmarkStart w:name="z27" w:id="20"/>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(Науырзым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6 қосымша</w:t>
      </w:r>
      <w:r>
        <w:rPr>
          <w:rFonts w:ascii="Times New Roman"/>
          <w:b w:val="false"/>
          <w:i w:val="false"/>
          <w:color w:val="000000"/>
          <w:sz w:val="28"/>
        </w:rPr>
        <w:t>);</w:t>
      </w:r>
    </w:p>
    <w:bookmarkEnd w:id="20"/>
    <w:bookmarkStart w:name="z28" w:id="21"/>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(Науырзым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7 қосымша</w:t>
      </w:r>
      <w:r>
        <w:rPr>
          <w:rFonts w:ascii="Times New Roman"/>
          <w:b w:val="false"/>
          <w:i w:val="false"/>
          <w:color w:val="000000"/>
          <w:sz w:val="28"/>
        </w:rPr>
        <w:t>).</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30"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Науырзым ауданының аумағында жайылымдардың орналасу схемасы (картасы)</w:t>
      </w:r>
    </w:p>
    <w:bookmarkEnd w:id="22"/>
    <w:bookmarkStart w:name="z31"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6200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4"/>
    <w:p>
      <w:pPr>
        <w:spacing w:after="0"/>
        <w:ind w:left="0"/>
        <w:jc w:val="left"/>
      </w:pPr>
      <w:r>
        <w:rPr>
          <w:rFonts w:ascii="Times New Roman"/>
          <w:b/>
          <w:i w:val="false"/>
          <w:color w:val="000000"/>
        </w:rPr>
        <w:t xml:space="preserve"> Науырзым ауданының жайылымдарын орналастыру схемасына (картасына) беріліп отырған жер учаскелерінің жер пайдаланушылары тізімі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0"/>
        <w:gridCol w:w="8530"/>
      </w:tblGrid>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5"/>
          <w:p>
            <w:pPr>
              <w:spacing w:after="20"/>
              <w:ind w:left="20"/>
              <w:jc w:val="both"/>
            </w:pPr>
            <w:r>
              <w:rPr>
                <w:rFonts w:ascii="Times New Roman"/>
                <w:b w:val="false"/>
                <w:i w:val="false"/>
                <w:color w:val="000000"/>
                <w:sz w:val="20"/>
              </w:rPr>
              <w:t>
№ р/с</w:t>
            </w:r>
          </w:p>
          <w:bookmarkEnd w:id="2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тізімі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6"/>
          <w:p>
            <w:pPr>
              <w:spacing w:after="20"/>
              <w:ind w:left="20"/>
              <w:jc w:val="both"/>
            </w:pPr>
            <w:r>
              <w:rPr>
                <w:rFonts w:ascii="Times New Roman"/>
                <w:b w:val="false"/>
                <w:i w:val="false"/>
                <w:color w:val="000000"/>
                <w:sz w:val="20"/>
              </w:rPr>
              <w:t>
1</w:t>
            </w:r>
          </w:p>
          <w:bookmarkEnd w:id="2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Багитжан Болтрикович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7"/>
          <w:p>
            <w:pPr>
              <w:spacing w:after="20"/>
              <w:ind w:left="20"/>
              <w:jc w:val="both"/>
            </w:pPr>
            <w:r>
              <w:rPr>
                <w:rFonts w:ascii="Times New Roman"/>
                <w:b w:val="false"/>
                <w:i w:val="false"/>
                <w:color w:val="000000"/>
                <w:sz w:val="20"/>
              </w:rPr>
              <w:t>
2</w:t>
            </w:r>
          </w:p>
          <w:bookmarkEnd w:id="2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Навруз Яшар 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8"/>
          <w:p>
            <w:pPr>
              <w:spacing w:after="20"/>
              <w:ind w:left="20"/>
              <w:jc w:val="both"/>
            </w:pPr>
            <w:r>
              <w:rPr>
                <w:rFonts w:ascii="Times New Roman"/>
                <w:b w:val="false"/>
                <w:i w:val="false"/>
                <w:color w:val="000000"/>
                <w:sz w:val="20"/>
              </w:rPr>
              <w:t>
3</w:t>
            </w:r>
          </w:p>
          <w:bookmarkEnd w:id="2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Абдулатипов Магамедрасул Абидулаевич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9"/>
          <w:p>
            <w:pPr>
              <w:spacing w:after="20"/>
              <w:ind w:left="20"/>
              <w:jc w:val="both"/>
            </w:pPr>
            <w:r>
              <w:rPr>
                <w:rFonts w:ascii="Times New Roman"/>
                <w:b w:val="false"/>
                <w:i w:val="false"/>
                <w:color w:val="000000"/>
                <w:sz w:val="20"/>
              </w:rPr>
              <w:t>
4</w:t>
            </w:r>
          </w:p>
          <w:bookmarkEnd w:id="2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Хайрат Хамитович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r>
              <w:rPr>
                <w:rFonts w:ascii="Times New Roman"/>
                <w:b w:val="false"/>
                <w:i w:val="false"/>
                <w:color w:val="000000"/>
                <w:sz w:val="20"/>
              </w:rPr>
              <w:t>
5</w:t>
            </w:r>
          </w:p>
          <w:bookmarkEnd w:id="3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Бисен Маратович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1"/>
          <w:p>
            <w:pPr>
              <w:spacing w:after="20"/>
              <w:ind w:left="20"/>
              <w:jc w:val="both"/>
            </w:pPr>
            <w:r>
              <w:rPr>
                <w:rFonts w:ascii="Times New Roman"/>
                <w:b w:val="false"/>
                <w:i w:val="false"/>
                <w:color w:val="000000"/>
                <w:sz w:val="20"/>
              </w:rPr>
              <w:t>
6</w:t>
            </w:r>
          </w:p>
          <w:bookmarkEnd w:id="3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Куаныш Болатович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2"/>
          <w:p>
            <w:pPr>
              <w:spacing w:after="20"/>
              <w:ind w:left="20"/>
              <w:jc w:val="both"/>
            </w:pPr>
            <w:r>
              <w:rPr>
                <w:rFonts w:ascii="Times New Roman"/>
                <w:b w:val="false"/>
                <w:i w:val="false"/>
                <w:color w:val="000000"/>
                <w:sz w:val="20"/>
              </w:rPr>
              <w:t>
7</w:t>
            </w:r>
          </w:p>
          <w:bookmarkEnd w:id="3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Ақдәулетова Гульсім Кабдулқызы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8</w:t>
            </w:r>
          </w:p>
          <w:bookmarkEnd w:id="3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Алдажуманов Сержан Имангалиевич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9</w:t>
            </w:r>
          </w:p>
          <w:bookmarkEnd w:id="3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Алдажуманов Ереке Имангалиевич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10</w:t>
            </w:r>
          </w:p>
          <w:bookmarkEnd w:id="3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Әлімғазиев Ақылбек</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11</w:t>
            </w:r>
          </w:p>
          <w:bookmarkEnd w:id="3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Алина Ләззат Мақсұтқанқызы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12</w:t>
            </w:r>
          </w:p>
          <w:bookmarkEnd w:id="3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Толеу Магзумович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13</w:t>
            </w:r>
          </w:p>
          <w:bookmarkEnd w:id="3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Зейнолла Дощанович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14</w:t>
            </w:r>
          </w:p>
          <w:bookmarkEnd w:id="3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Асипов Бауржан Конарбаевич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15</w:t>
            </w:r>
          </w:p>
          <w:bookmarkEnd w:id="4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 Канат Кукенович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16</w:t>
            </w:r>
          </w:p>
          <w:bookmarkEnd w:id="4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Борантай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17</w:t>
            </w:r>
          </w:p>
          <w:bookmarkEnd w:id="4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Байгенжин Данияр Кошекович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18</w:t>
            </w:r>
          </w:p>
          <w:bookmarkEnd w:id="4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Байкасова Индира Сериковна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4"/>
          <w:p>
            <w:pPr>
              <w:spacing w:after="20"/>
              <w:ind w:left="20"/>
              <w:jc w:val="both"/>
            </w:pPr>
            <w:r>
              <w:rPr>
                <w:rFonts w:ascii="Times New Roman"/>
                <w:b w:val="false"/>
                <w:i w:val="false"/>
                <w:color w:val="000000"/>
                <w:sz w:val="20"/>
              </w:rPr>
              <w:t>
19</w:t>
            </w:r>
          </w:p>
          <w:bookmarkEnd w:id="4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Толеу Казиевич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5"/>
          <w:p>
            <w:pPr>
              <w:spacing w:after="20"/>
              <w:ind w:left="20"/>
              <w:jc w:val="both"/>
            </w:pPr>
            <w:r>
              <w:rPr>
                <w:rFonts w:ascii="Times New Roman"/>
                <w:b w:val="false"/>
                <w:i w:val="false"/>
                <w:color w:val="000000"/>
                <w:sz w:val="20"/>
              </w:rPr>
              <w:t>
20</w:t>
            </w:r>
          </w:p>
          <w:bookmarkEnd w:id="4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Токтар Ансабаевич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6"/>
          <w:p>
            <w:pPr>
              <w:spacing w:after="20"/>
              <w:ind w:left="20"/>
              <w:jc w:val="both"/>
            </w:pPr>
            <w:r>
              <w:rPr>
                <w:rFonts w:ascii="Times New Roman"/>
                <w:b w:val="false"/>
                <w:i w:val="false"/>
                <w:color w:val="000000"/>
                <w:sz w:val="20"/>
              </w:rPr>
              <w:t>
21</w:t>
            </w:r>
          </w:p>
          <w:bookmarkEnd w:id="4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Барсакбаев Адиль Салематович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7"/>
          <w:p>
            <w:pPr>
              <w:spacing w:after="20"/>
              <w:ind w:left="20"/>
              <w:jc w:val="both"/>
            </w:pPr>
            <w:r>
              <w:rPr>
                <w:rFonts w:ascii="Times New Roman"/>
                <w:b w:val="false"/>
                <w:i w:val="false"/>
                <w:color w:val="000000"/>
                <w:sz w:val="20"/>
              </w:rPr>
              <w:t>
22</w:t>
            </w:r>
          </w:p>
          <w:bookmarkEnd w:id="4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Барсакбаев Бауржан Накауович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8"/>
          <w:p>
            <w:pPr>
              <w:spacing w:after="20"/>
              <w:ind w:left="20"/>
              <w:jc w:val="both"/>
            </w:pPr>
            <w:r>
              <w:rPr>
                <w:rFonts w:ascii="Times New Roman"/>
                <w:b w:val="false"/>
                <w:i w:val="false"/>
                <w:color w:val="000000"/>
                <w:sz w:val="20"/>
              </w:rPr>
              <w:t>
23</w:t>
            </w:r>
          </w:p>
          <w:bookmarkEnd w:id="4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Айдос Айсинович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9"/>
          <w:p>
            <w:pPr>
              <w:spacing w:after="20"/>
              <w:ind w:left="20"/>
              <w:jc w:val="both"/>
            </w:pPr>
            <w:r>
              <w:rPr>
                <w:rFonts w:ascii="Times New Roman"/>
                <w:b w:val="false"/>
                <w:i w:val="false"/>
                <w:color w:val="000000"/>
                <w:sz w:val="20"/>
              </w:rPr>
              <w:t>
24</w:t>
            </w:r>
          </w:p>
          <w:bookmarkEnd w:id="4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Баяканов Жумасай Дузелович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0"/>
          <w:p>
            <w:pPr>
              <w:spacing w:after="20"/>
              <w:ind w:left="20"/>
              <w:jc w:val="both"/>
            </w:pPr>
            <w:r>
              <w:rPr>
                <w:rFonts w:ascii="Times New Roman"/>
                <w:b w:val="false"/>
                <w:i w:val="false"/>
                <w:color w:val="000000"/>
                <w:sz w:val="20"/>
              </w:rPr>
              <w:t>
25</w:t>
            </w:r>
          </w:p>
          <w:bookmarkEnd w:id="5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Безроднова Марина Алексеевна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1"/>
          <w:p>
            <w:pPr>
              <w:spacing w:after="20"/>
              <w:ind w:left="20"/>
              <w:jc w:val="both"/>
            </w:pPr>
            <w:r>
              <w:rPr>
                <w:rFonts w:ascii="Times New Roman"/>
                <w:b w:val="false"/>
                <w:i w:val="false"/>
                <w:color w:val="000000"/>
                <w:sz w:val="20"/>
              </w:rPr>
              <w:t>
26</w:t>
            </w:r>
          </w:p>
          <w:bookmarkEnd w:id="5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Беисов Мейрамхан Мухамбетханович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2"/>
          <w:p>
            <w:pPr>
              <w:spacing w:after="20"/>
              <w:ind w:left="20"/>
              <w:jc w:val="both"/>
            </w:pPr>
            <w:r>
              <w:rPr>
                <w:rFonts w:ascii="Times New Roman"/>
                <w:b w:val="false"/>
                <w:i w:val="false"/>
                <w:color w:val="000000"/>
                <w:sz w:val="20"/>
              </w:rPr>
              <w:t>
27</w:t>
            </w:r>
          </w:p>
          <w:bookmarkEnd w:id="5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Бекболатова Нәзилә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3"/>
          <w:p>
            <w:pPr>
              <w:spacing w:after="20"/>
              <w:ind w:left="20"/>
              <w:jc w:val="both"/>
            </w:pPr>
            <w:r>
              <w:rPr>
                <w:rFonts w:ascii="Times New Roman"/>
                <w:b w:val="false"/>
                <w:i w:val="false"/>
                <w:color w:val="000000"/>
                <w:sz w:val="20"/>
              </w:rPr>
              <w:t>
28</w:t>
            </w:r>
          </w:p>
          <w:bookmarkEnd w:id="5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Бекмаганбетова Нурсулу Керимовна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4"/>
          <w:p>
            <w:pPr>
              <w:spacing w:after="20"/>
              <w:ind w:left="20"/>
              <w:jc w:val="both"/>
            </w:pPr>
            <w:r>
              <w:rPr>
                <w:rFonts w:ascii="Times New Roman"/>
                <w:b w:val="false"/>
                <w:i w:val="false"/>
                <w:color w:val="000000"/>
                <w:sz w:val="20"/>
              </w:rPr>
              <w:t>
29</w:t>
            </w:r>
          </w:p>
          <w:bookmarkEnd w:id="5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Бельжанов Еспол Тулегенович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5"/>
          <w:p>
            <w:pPr>
              <w:spacing w:after="20"/>
              <w:ind w:left="20"/>
              <w:jc w:val="both"/>
            </w:pPr>
            <w:r>
              <w:rPr>
                <w:rFonts w:ascii="Times New Roman"/>
                <w:b w:val="false"/>
                <w:i w:val="false"/>
                <w:color w:val="000000"/>
                <w:sz w:val="20"/>
              </w:rPr>
              <w:t>
30</w:t>
            </w:r>
          </w:p>
          <w:bookmarkEnd w:id="5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Беркенов Кайп</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6"/>
          <w:p>
            <w:pPr>
              <w:spacing w:after="20"/>
              <w:ind w:left="20"/>
              <w:jc w:val="both"/>
            </w:pPr>
            <w:r>
              <w:rPr>
                <w:rFonts w:ascii="Times New Roman"/>
                <w:b w:val="false"/>
                <w:i w:val="false"/>
                <w:color w:val="000000"/>
                <w:sz w:val="20"/>
              </w:rPr>
              <w:t>
31</w:t>
            </w:r>
          </w:p>
          <w:bookmarkEnd w:id="5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Бирмагамбетов Раушанбек</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7"/>
          <w:p>
            <w:pPr>
              <w:spacing w:after="20"/>
              <w:ind w:left="20"/>
              <w:jc w:val="both"/>
            </w:pPr>
            <w:r>
              <w:rPr>
                <w:rFonts w:ascii="Times New Roman"/>
                <w:b w:val="false"/>
                <w:i w:val="false"/>
                <w:color w:val="000000"/>
                <w:sz w:val="20"/>
              </w:rPr>
              <w:t>
32</w:t>
            </w:r>
          </w:p>
          <w:bookmarkEnd w:id="5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Борщев Николай Михайлович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8"/>
          <w:p>
            <w:pPr>
              <w:spacing w:after="20"/>
              <w:ind w:left="20"/>
              <w:jc w:val="both"/>
            </w:pPr>
            <w:r>
              <w:rPr>
                <w:rFonts w:ascii="Times New Roman"/>
                <w:b w:val="false"/>
                <w:i w:val="false"/>
                <w:color w:val="000000"/>
                <w:sz w:val="20"/>
              </w:rPr>
              <w:t>
33</w:t>
            </w:r>
          </w:p>
          <w:bookmarkEnd w:id="5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 Павел Иванович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9"/>
          <w:p>
            <w:pPr>
              <w:spacing w:after="20"/>
              <w:ind w:left="20"/>
              <w:jc w:val="both"/>
            </w:pPr>
            <w:r>
              <w:rPr>
                <w:rFonts w:ascii="Times New Roman"/>
                <w:b w:val="false"/>
                <w:i w:val="false"/>
                <w:color w:val="000000"/>
                <w:sz w:val="20"/>
              </w:rPr>
              <w:t>
34</w:t>
            </w:r>
          </w:p>
          <w:bookmarkEnd w:id="5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Бисембай Мурзабулатович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0"/>
          <w:p>
            <w:pPr>
              <w:spacing w:after="20"/>
              <w:ind w:left="20"/>
              <w:jc w:val="both"/>
            </w:pPr>
            <w:r>
              <w:rPr>
                <w:rFonts w:ascii="Times New Roman"/>
                <w:b w:val="false"/>
                <w:i w:val="false"/>
                <w:color w:val="000000"/>
                <w:sz w:val="20"/>
              </w:rPr>
              <w:t>
35</w:t>
            </w:r>
          </w:p>
          <w:bookmarkEnd w:id="6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Бушенеев Сункар Сулейменович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1"/>
          <w:p>
            <w:pPr>
              <w:spacing w:after="20"/>
              <w:ind w:left="20"/>
              <w:jc w:val="both"/>
            </w:pPr>
            <w:r>
              <w:rPr>
                <w:rFonts w:ascii="Times New Roman"/>
                <w:b w:val="false"/>
                <w:i w:val="false"/>
                <w:color w:val="000000"/>
                <w:sz w:val="20"/>
              </w:rPr>
              <w:t>
36</w:t>
            </w:r>
          </w:p>
          <w:bookmarkEnd w:id="6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Темир Абилтаевич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2"/>
          <w:p>
            <w:pPr>
              <w:spacing w:after="20"/>
              <w:ind w:left="20"/>
              <w:jc w:val="both"/>
            </w:pPr>
            <w:r>
              <w:rPr>
                <w:rFonts w:ascii="Times New Roman"/>
                <w:b w:val="false"/>
                <w:i w:val="false"/>
                <w:color w:val="000000"/>
                <w:sz w:val="20"/>
              </w:rPr>
              <w:t>
37</w:t>
            </w:r>
          </w:p>
          <w:bookmarkEnd w:id="6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Вахид Яхя-оглы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3"/>
          <w:p>
            <w:pPr>
              <w:spacing w:after="20"/>
              <w:ind w:left="20"/>
              <w:jc w:val="both"/>
            </w:pPr>
            <w:r>
              <w:rPr>
                <w:rFonts w:ascii="Times New Roman"/>
                <w:b w:val="false"/>
                <w:i w:val="false"/>
                <w:color w:val="000000"/>
                <w:sz w:val="20"/>
              </w:rPr>
              <w:t>
38</w:t>
            </w:r>
          </w:p>
          <w:bookmarkEnd w:id="6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Гянджи Яхя 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4"/>
          <w:p>
            <w:pPr>
              <w:spacing w:after="20"/>
              <w:ind w:left="20"/>
              <w:jc w:val="both"/>
            </w:pPr>
            <w:r>
              <w:rPr>
                <w:rFonts w:ascii="Times New Roman"/>
                <w:b w:val="false"/>
                <w:i w:val="false"/>
                <w:color w:val="000000"/>
                <w:sz w:val="20"/>
              </w:rPr>
              <w:t>
39</w:t>
            </w:r>
          </w:p>
          <w:bookmarkEnd w:id="6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Низам Бадирхан-оглы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40</w:t>
            </w:r>
          </w:p>
          <w:bookmarkEnd w:id="6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Гасюль Александр Николаевич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6"/>
          <w:p>
            <w:pPr>
              <w:spacing w:after="20"/>
              <w:ind w:left="20"/>
              <w:jc w:val="both"/>
            </w:pPr>
            <w:r>
              <w:rPr>
                <w:rFonts w:ascii="Times New Roman"/>
                <w:b w:val="false"/>
                <w:i w:val="false"/>
                <w:color w:val="000000"/>
                <w:sz w:val="20"/>
              </w:rPr>
              <w:t>
41</w:t>
            </w:r>
          </w:p>
          <w:bookmarkEnd w:id="6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Гринь Олег Геннадьевич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7"/>
          <w:p>
            <w:pPr>
              <w:spacing w:after="20"/>
              <w:ind w:left="20"/>
              <w:jc w:val="both"/>
            </w:pPr>
            <w:r>
              <w:rPr>
                <w:rFonts w:ascii="Times New Roman"/>
                <w:b w:val="false"/>
                <w:i w:val="false"/>
                <w:color w:val="000000"/>
                <w:sz w:val="20"/>
              </w:rPr>
              <w:t>
42</w:t>
            </w:r>
          </w:p>
          <w:bookmarkEnd w:id="6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Грищенко Танзиля Фидаильевна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8"/>
          <w:p>
            <w:pPr>
              <w:spacing w:after="20"/>
              <w:ind w:left="20"/>
              <w:jc w:val="both"/>
            </w:pPr>
            <w:r>
              <w:rPr>
                <w:rFonts w:ascii="Times New Roman"/>
                <w:b w:val="false"/>
                <w:i w:val="false"/>
                <w:color w:val="000000"/>
                <w:sz w:val="20"/>
              </w:rPr>
              <w:t>
43</w:t>
            </w:r>
          </w:p>
          <w:bookmarkEnd w:id="6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Детков Евсей Евстегнеевич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9"/>
          <w:p>
            <w:pPr>
              <w:spacing w:after="20"/>
              <w:ind w:left="20"/>
              <w:jc w:val="both"/>
            </w:pPr>
            <w:r>
              <w:rPr>
                <w:rFonts w:ascii="Times New Roman"/>
                <w:b w:val="false"/>
                <w:i w:val="false"/>
                <w:color w:val="000000"/>
                <w:sz w:val="20"/>
              </w:rPr>
              <w:t>
44</w:t>
            </w:r>
          </w:p>
          <w:bookmarkEnd w:id="6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Джафаров Мехди Бахтияроглы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0"/>
          <w:p>
            <w:pPr>
              <w:spacing w:after="20"/>
              <w:ind w:left="20"/>
              <w:jc w:val="both"/>
            </w:pPr>
            <w:r>
              <w:rPr>
                <w:rFonts w:ascii="Times New Roman"/>
                <w:b w:val="false"/>
                <w:i w:val="false"/>
                <w:color w:val="000000"/>
                <w:sz w:val="20"/>
              </w:rPr>
              <w:t>
45</w:t>
            </w:r>
          </w:p>
          <w:bookmarkEnd w:id="7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Дзортов Исса Курешович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1"/>
          <w:p>
            <w:pPr>
              <w:spacing w:after="20"/>
              <w:ind w:left="20"/>
              <w:jc w:val="both"/>
            </w:pPr>
            <w:r>
              <w:rPr>
                <w:rFonts w:ascii="Times New Roman"/>
                <w:b w:val="false"/>
                <w:i w:val="false"/>
                <w:color w:val="000000"/>
                <w:sz w:val="20"/>
              </w:rPr>
              <w:t>
46</w:t>
            </w:r>
          </w:p>
          <w:bookmarkEnd w:id="7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ДуйсенбаевТулебек Аргынбекович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2"/>
          <w:p>
            <w:pPr>
              <w:spacing w:after="20"/>
              <w:ind w:left="20"/>
              <w:jc w:val="both"/>
            </w:pPr>
            <w:r>
              <w:rPr>
                <w:rFonts w:ascii="Times New Roman"/>
                <w:b w:val="false"/>
                <w:i w:val="false"/>
                <w:color w:val="000000"/>
                <w:sz w:val="20"/>
              </w:rPr>
              <w:t>
47</w:t>
            </w:r>
          </w:p>
          <w:bookmarkEnd w:id="7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Гулжиан Тулеутаевна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3"/>
          <w:p>
            <w:pPr>
              <w:spacing w:after="20"/>
              <w:ind w:left="20"/>
              <w:jc w:val="both"/>
            </w:pPr>
            <w:r>
              <w:rPr>
                <w:rFonts w:ascii="Times New Roman"/>
                <w:b w:val="false"/>
                <w:i w:val="false"/>
                <w:color w:val="000000"/>
                <w:sz w:val="20"/>
              </w:rPr>
              <w:t>
48</w:t>
            </w:r>
          </w:p>
          <w:bookmarkEnd w:id="7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Амиргалы Балтабаевич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4"/>
          <w:p>
            <w:pPr>
              <w:spacing w:after="20"/>
              <w:ind w:left="20"/>
              <w:jc w:val="both"/>
            </w:pPr>
            <w:r>
              <w:rPr>
                <w:rFonts w:ascii="Times New Roman"/>
                <w:b w:val="false"/>
                <w:i w:val="false"/>
                <w:color w:val="000000"/>
                <w:sz w:val="20"/>
              </w:rPr>
              <w:t>
49</w:t>
            </w:r>
          </w:p>
          <w:bookmarkEnd w:id="7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Багыт Ансагановна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5"/>
          <w:p>
            <w:pPr>
              <w:spacing w:after="20"/>
              <w:ind w:left="20"/>
              <w:jc w:val="both"/>
            </w:pPr>
            <w:r>
              <w:rPr>
                <w:rFonts w:ascii="Times New Roman"/>
                <w:b w:val="false"/>
                <w:i w:val="false"/>
                <w:color w:val="000000"/>
                <w:sz w:val="20"/>
              </w:rPr>
              <w:t>
50</w:t>
            </w:r>
          </w:p>
          <w:bookmarkEnd w:id="7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Айтбай Алимгазиевич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6"/>
          <w:p>
            <w:pPr>
              <w:spacing w:after="20"/>
              <w:ind w:left="20"/>
              <w:jc w:val="both"/>
            </w:pPr>
            <w:r>
              <w:rPr>
                <w:rFonts w:ascii="Times New Roman"/>
                <w:b w:val="false"/>
                <w:i w:val="false"/>
                <w:color w:val="000000"/>
                <w:sz w:val="20"/>
              </w:rPr>
              <w:t>
51</w:t>
            </w:r>
          </w:p>
          <w:bookmarkEnd w:id="7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Баяхан Алимгазиевич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7"/>
          <w:p>
            <w:pPr>
              <w:spacing w:after="20"/>
              <w:ind w:left="20"/>
              <w:jc w:val="both"/>
            </w:pPr>
            <w:r>
              <w:rPr>
                <w:rFonts w:ascii="Times New Roman"/>
                <w:b w:val="false"/>
                <w:i w:val="false"/>
                <w:color w:val="000000"/>
                <w:sz w:val="20"/>
              </w:rPr>
              <w:t>
52</w:t>
            </w:r>
          </w:p>
          <w:bookmarkEnd w:id="7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Кенес Айтшибаевич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8"/>
          <w:p>
            <w:pPr>
              <w:spacing w:after="20"/>
              <w:ind w:left="20"/>
              <w:jc w:val="both"/>
            </w:pPr>
            <w:r>
              <w:rPr>
                <w:rFonts w:ascii="Times New Roman"/>
                <w:b w:val="false"/>
                <w:i w:val="false"/>
                <w:color w:val="000000"/>
                <w:sz w:val="20"/>
              </w:rPr>
              <w:t>
53</w:t>
            </w:r>
          </w:p>
          <w:bookmarkEnd w:id="7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Есебаев Бауржан Кенжебекович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9"/>
          <w:p>
            <w:pPr>
              <w:spacing w:after="20"/>
              <w:ind w:left="20"/>
              <w:jc w:val="both"/>
            </w:pPr>
            <w:r>
              <w:rPr>
                <w:rFonts w:ascii="Times New Roman"/>
                <w:b w:val="false"/>
                <w:i w:val="false"/>
                <w:color w:val="000000"/>
                <w:sz w:val="20"/>
              </w:rPr>
              <w:t>
54</w:t>
            </w:r>
          </w:p>
          <w:bookmarkEnd w:id="7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Ещанов Арысбек Сабитбекович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0"/>
          <w:p>
            <w:pPr>
              <w:spacing w:after="20"/>
              <w:ind w:left="20"/>
              <w:jc w:val="both"/>
            </w:pPr>
            <w:r>
              <w:rPr>
                <w:rFonts w:ascii="Times New Roman"/>
                <w:b w:val="false"/>
                <w:i w:val="false"/>
                <w:color w:val="000000"/>
                <w:sz w:val="20"/>
              </w:rPr>
              <w:t>
55</w:t>
            </w:r>
          </w:p>
          <w:bookmarkEnd w:id="8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 Ерлан Куанышевич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1"/>
          <w:p>
            <w:pPr>
              <w:spacing w:after="20"/>
              <w:ind w:left="20"/>
              <w:jc w:val="both"/>
            </w:pPr>
            <w:r>
              <w:rPr>
                <w:rFonts w:ascii="Times New Roman"/>
                <w:b w:val="false"/>
                <w:i w:val="false"/>
                <w:color w:val="000000"/>
                <w:sz w:val="20"/>
              </w:rPr>
              <w:t>
56</w:t>
            </w:r>
          </w:p>
          <w:bookmarkEnd w:id="8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Жангалиев Беймбет Жакешович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2"/>
          <w:p>
            <w:pPr>
              <w:spacing w:after="20"/>
              <w:ind w:left="20"/>
              <w:jc w:val="both"/>
            </w:pPr>
            <w:r>
              <w:rPr>
                <w:rFonts w:ascii="Times New Roman"/>
                <w:b w:val="false"/>
                <w:i w:val="false"/>
                <w:color w:val="000000"/>
                <w:sz w:val="20"/>
              </w:rPr>
              <w:t>
57</w:t>
            </w:r>
          </w:p>
          <w:bookmarkEnd w:id="8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Ерден Жанузакович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3"/>
          <w:p>
            <w:pPr>
              <w:spacing w:after="20"/>
              <w:ind w:left="20"/>
              <w:jc w:val="both"/>
            </w:pPr>
            <w:r>
              <w:rPr>
                <w:rFonts w:ascii="Times New Roman"/>
                <w:b w:val="false"/>
                <w:i w:val="false"/>
                <w:color w:val="000000"/>
                <w:sz w:val="20"/>
              </w:rPr>
              <w:t>
58</w:t>
            </w:r>
          </w:p>
          <w:bookmarkEnd w:id="8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Серик Кошерович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4"/>
          <w:p>
            <w:pPr>
              <w:spacing w:after="20"/>
              <w:ind w:left="20"/>
              <w:jc w:val="both"/>
            </w:pPr>
            <w:r>
              <w:rPr>
                <w:rFonts w:ascii="Times New Roman"/>
                <w:b w:val="false"/>
                <w:i w:val="false"/>
                <w:color w:val="000000"/>
                <w:sz w:val="20"/>
              </w:rPr>
              <w:t>
59</w:t>
            </w:r>
          </w:p>
          <w:bookmarkEnd w:id="8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 Тургынбек Искакович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5"/>
          <w:p>
            <w:pPr>
              <w:spacing w:after="20"/>
              <w:ind w:left="20"/>
              <w:jc w:val="both"/>
            </w:pPr>
            <w:r>
              <w:rPr>
                <w:rFonts w:ascii="Times New Roman"/>
                <w:b w:val="false"/>
                <w:i w:val="false"/>
                <w:color w:val="000000"/>
                <w:sz w:val="20"/>
              </w:rPr>
              <w:t>
60</w:t>
            </w:r>
          </w:p>
          <w:bookmarkEnd w:id="8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6"/>
          <w:p>
            <w:pPr>
              <w:spacing w:after="20"/>
              <w:ind w:left="20"/>
              <w:jc w:val="both"/>
            </w:pPr>
            <w:r>
              <w:rPr>
                <w:rFonts w:ascii="Times New Roman"/>
                <w:b w:val="false"/>
                <w:i w:val="false"/>
                <w:color w:val="000000"/>
                <w:sz w:val="20"/>
              </w:rPr>
              <w:t>
61</w:t>
            </w:r>
          </w:p>
          <w:bookmarkEnd w:id="8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Заморский Андрей Викторович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7"/>
          <w:p>
            <w:pPr>
              <w:spacing w:after="20"/>
              <w:ind w:left="20"/>
              <w:jc w:val="both"/>
            </w:pPr>
            <w:r>
              <w:rPr>
                <w:rFonts w:ascii="Times New Roman"/>
                <w:b w:val="false"/>
                <w:i w:val="false"/>
                <w:color w:val="000000"/>
                <w:sz w:val="20"/>
              </w:rPr>
              <w:t>
62</w:t>
            </w:r>
          </w:p>
          <w:bookmarkEnd w:id="8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Регина Михайловна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8"/>
          <w:p>
            <w:pPr>
              <w:spacing w:after="20"/>
              <w:ind w:left="20"/>
              <w:jc w:val="both"/>
            </w:pPr>
            <w:r>
              <w:rPr>
                <w:rFonts w:ascii="Times New Roman"/>
                <w:b w:val="false"/>
                <w:i w:val="false"/>
                <w:color w:val="000000"/>
                <w:sz w:val="20"/>
              </w:rPr>
              <w:t>
63</w:t>
            </w:r>
          </w:p>
          <w:bookmarkEnd w:id="8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Тулеубай Аралбаевич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9"/>
          <w:p>
            <w:pPr>
              <w:spacing w:after="20"/>
              <w:ind w:left="20"/>
              <w:jc w:val="both"/>
            </w:pPr>
            <w:r>
              <w:rPr>
                <w:rFonts w:ascii="Times New Roman"/>
                <w:b w:val="false"/>
                <w:i w:val="false"/>
                <w:color w:val="000000"/>
                <w:sz w:val="20"/>
              </w:rPr>
              <w:t>
64</w:t>
            </w:r>
          </w:p>
          <w:bookmarkEnd w:id="8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Калипа Кабдулловна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0"/>
          <w:p>
            <w:pPr>
              <w:spacing w:after="20"/>
              <w:ind w:left="20"/>
              <w:jc w:val="both"/>
            </w:pPr>
            <w:r>
              <w:rPr>
                <w:rFonts w:ascii="Times New Roman"/>
                <w:b w:val="false"/>
                <w:i w:val="false"/>
                <w:color w:val="000000"/>
                <w:sz w:val="20"/>
              </w:rPr>
              <w:t>
65</w:t>
            </w:r>
          </w:p>
          <w:bookmarkEnd w:id="9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Иманбаев Олжас Ермекович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1"/>
          <w:p>
            <w:pPr>
              <w:spacing w:after="20"/>
              <w:ind w:left="20"/>
              <w:jc w:val="both"/>
            </w:pPr>
            <w:r>
              <w:rPr>
                <w:rFonts w:ascii="Times New Roman"/>
                <w:b w:val="false"/>
                <w:i w:val="false"/>
                <w:color w:val="000000"/>
                <w:sz w:val="20"/>
              </w:rPr>
              <w:t>
66</w:t>
            </w:r>
          </w:p>
          <w:bookmarkEnd w:id="9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Исаев Тельман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2"/>
          <w:p>
            <w:pPr>
              <w:spacing w:after="20"/>
              <w:ind w:left="20"/>
              <w:jc w:val="both"/>
            </w:pPr>
            <w:r>
              <w:rPr>
                <w:rFonts w:ascii="Times New Roman"/>
                <w:b w:val="false"/>
                <w:i w:val="false"/>
                <w:color w:val="000000"/>
                <w:sz w:val="20"/>
              </w:rPr>
              <w:t>
67</w:t>
            </w:r>
          </w:p>
          <w:bookmarkEnd w:id="9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Исембаева Күйсайран Кенжеғарақызы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3"/>
          <w:p>
            <w:pPr>
              <w:spacing w:after="20"/>
              <w:ind w:left="20"/>
              <w:jc w:val="both"/>
            </w:pPr>
            <w:r>
              <w:rPr>
                <w:rFonts w:ascii="Times New Roman"/>
                <w:b w:val="false"/>
                <w:i w:val="false"/>
                <w:color w:val="000000"/>
                <w:sz w:val="20"/>
              </w:rPr>
              <w:t>
68</w:t>
            </w:r>
          </w:p>
          <w:bookmarkEnd w:id="9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Фазыл Байгалиевич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69</w:t>
            </w:r>
          </w:p>
          <w:bookmarkEnd w:id="9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Исмадьяров Базарбай Жанбырович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5"/>
          <w:p>
            <w:pPr>
              <w:spacing w:after="20"/>
              <w:ind w:left="20"/>
              <w:jc w:val="both"/>
            </w:pPr>
            <w:r>
              <w:rPr>
                <w:rFonts w:ascii="Times New Roman"/>
                <w:b w:val="false"/>
                <w:i w:val="false"/>
                <w:color w:val="000000"/>
                <w:sz w:val="20"/>
              </w:rPr>
              <w:t>
70</w:t>
            </w:r>
          </w:p>
          <w:bookmarkEnd w:id="9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Ихтиляпов Мади Умурзакович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6"/>
          <w:p>
            <w:pPr>
              <w:spacing w:after="20"/>
              <w:ind w:left="20"/>
              <w:jc w:val="both"/>
            </w:pPr>
            <w:r>
              <w:rPr>
                <w:rFonts w:ascii="Times New Roman"/>
                <w:b w:val="false"/>
                <w:i w:val="false"/>
                <w:color w:val="000000"/>
                <w:sz w:val="20"/>
              </w:rPr>
              <w:t>
71</w:t>
            </w:r>
          </w:p>
          <w:bookmarkEnd w:id="9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Бауржан Койшигаринович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7"/>
          <w:p>
            <w:pPr>
              <w:spacing w:after="20"/>
              <w:ind w:left="20"/>
              <w:jc w:val="both"/>
            </w:pPr>
            <w:r>
              <w:rPr>
                <w:rFonts w:ascii="Times New Roman"/>
                <w:b w:val="false"/>
                <w:i w:val="false"/>
                <w:color w:val="000000"/>
                <w:sz w:val="20"/>
              </w:rPr>
              <w:t>
72</w:t>
            </w:r>
          </w:p>
          <w:bookmarkEnd w:id="9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Молдагалим Койшигаринович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8"/>
          <w:p>
            <w:pPr>
              <w:spacing w:after="20"/>
              <w:ind w:left="20"/>
              <w:jc w:val="both"/>
            </w:pPr>
            <w:r>
              <w:rPr>
                <w:rFonts w:ascii="Times New Roman"/>
                <w:b w:val="false"/>
                <w:i w:val="false"/>
                <w:color w:val="000000"/>
                <w:sz w:val="20"/>
              </w:rPr>
              <w:t>
73</w:t>
            </w:r>
          </w:p>
          <w:bookmarkEnd w:id="9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Сайлау Садуович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9"/>
          <w:p>
            <w:pPr>
              <w:spacing w:after="20"/>
              <w:ind w:left="20"/>
              <w:jc w:val="both"/>
            </w:pPr>
            <w:r>
              <w:rPr>
                <w:rFonts w:ascii="Times New Roman"/>
                <w:b w:val="false"/>
                <w:i w:val="false"/>
                <w:color w:val="000000"/>
                <w:sz w:val="20"/>
              </w:rPr>
              <w:t>
74</w:t>
            </w:r>
          </w:p>
          <w:bookmarkEnd w:id="9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Серик Турганбекович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75</w:t>
            </w:r>
          </w:p>
          <w:bookmarkEnd w:id="10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Сырымбет Темиржанович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76</w:t>
            </w:r>
          </w:p>
          <w:bookmarkEnd w:id="10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Каракли Эльман Мамед-оглы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77</w:t>
            </w:r>
          </w:p>
          <w:bookmarkEnd w:id="10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Галина Франковна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78</w:t>
            </w:r>
          </w:p>
          <w:bookmarkEnd w:id="10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Бейсембай Кенжетаевич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79</w:t>
            </w:r>
          </w:p>
          <w:bookmarkEnd w:id="10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Бейбут Зейнелгабиденович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80</w:t>
            </w:r>
          </w:p>
          <w:bookmarkEnd w:id="10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Кирдякин Юрий Николаевич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81</w:t>
            </w:r>
          </w:p>
          <w:bookmarkEnd w:id="10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Китыбаева Заип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82</w:t>
            </w:r>
          </w:p>
          <w:bookmarkEnd w:id="10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Любовь Алексеевна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83</w:t>
            </w:r>
          </w:p>
          <w:bookmarkEnd w:id="10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Қойлыбаев Қанат Ғауезханұлы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9"/>
          <w:p>
            <w:pPr>
              <w:spacing w:after="20"/>
              <w:ind w:left="20"/>
              <w:jc w:val="both"/>
            </w:pPr>
            <w:r>
              <w:rPr>
                <w:rFonts w:ascii="Times New Roman"/>
                <w:b w:val="false"/>
                <w:i w:val="false"/>
                <w:color w:val="000000"/>
                <w:sz w:val="20"/>
              </w:rPr>
              <w:t>
84</w:t>
            </w:r>
          </w:p>
          <w:bookmarkEnd w:id="10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Компышов Куаныш Кабделкакимович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0"/>
          <w:p>
            <w:pPr>
              <w:spacing w:after="20"/>
              <w:ind w:left="20"/>
              <w:jc w:val="both"/>
            </w:pPr>
            <w:r>
              <w:rPr>
                <w:rFonts w:ascii="Times New Roman"/>
                <w:b w:val="false"/>
                <w:i w:val="false"/>
                <w:color w:val="000000"/>
                <w:sz w:val="20"/>
              </w:rPr>
              <w:t>
85</w:t>
            </w:r>
          </w:p>
          <w:bookmarkEnd w:id="11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Коржунбаев Марат Тумурзаулы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1"/>
          <w:p>
            <w:pPr>
              <w:spacing w:after="20"/>
              <w:ind w:left="20"/>
              <w:jc w:val="both"/>
            </w:pPr>
            <w:r>
              <w:rPr>
                <w:rFonts w:ascii="Times New Roman"/>
                <w:b w:val="false"/>
                <w:i w:val="false"/>
                <w:color w:val="000000"/>
                <w:sz w:val="20"/>
              </w:rPr>
              <w:t>
86</w:t>
            </w:r>
          </w:p>
          <w:bookmarkEnd w:id="11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Кошкодан Иван Степанович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2"/>
          <w:p>
            <w:pPr>
              <w:spacing w:after="20"/>
              <w:ind w:left="20"/>
              <w:jc w:val="both"/>
            </w:pPr>
            <w:r>
              <w:rPr>
                <w:rFonts w:ascii="Times New Roman"/>
                <w:b w:val="false"/>
                <w:i w:val="false"/>
                <w:color w:val="000000"/>
                <w:sz w:val="20"/>
              </w:rPr>
              <w:t>
87</w:t>
            </w:r>
          </w:p>
          <w:bookmarkEnd w:id="11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Крячкин Николай Михайлович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3"/>
          <w:p>
            <w:pPr>
              <w:spacing w:after="20"/>
              <w:ind w:left="20"/>
              <w:jc w:val="both"/>
            </w:pPr>
            <w:r>
              <w:rPr>
                <w:rFonts w:ascii="Times New Roman"/>
                <w:b w:val="false"/>
                <w:i w:val="false"/>
                <w:color w:val="000000"/>
                <w:sz w:val="20"/>
              </w:rPr>
              <w:t>
88</w:t>
            </w:r>
          </w:p>
          <w:bookmarkEnd w:id="11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Дармен Маратович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4"/>
          <w:p>
            <w:pPr>
              <w:spacing w:after="20"/>
              <w:ind w:left="20"/>
              <w:jc w:val="both"/>
            </w:pPr>
            <w:r>
              <w:rPr>
                <w:rFonts w:ascii="Times New Roman"/>
                <w:b w:val="false"/>
                <w:i w:val="false"/>
                <w:color w:val="000000"/>
                <w:sz w:val="20"/>
              </w:rPr>
              <w:t>
89</w:t>
            </w:r>
          </w:p>
          <w:bookmarkEnd w:id="11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Куатканов Алмат Соянович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5"/>
          <w:p>
            <w:pPr>
              <w:spacing w:after="20"/>
              <w:ind w:left="20"/>
              <w:jc w:val="both"/>
            </w:pPr>
            <w:r>
              <w:rPr>
                <w:rFonts w:ascii="Times New Roman"/>
                <w:b w:val="false"/>
                <w:i w:val="false"/>
                <w:color w:val="000000"/>
                <w:sz w:val="20"/>
              </w:rPr>
              <w:t>
90</w:t>
            </w:r>
          </w:p>
          <w:bookmarkEnd w:id="11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Наталья Николаевна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6"/>
          <w:p>
            <w:pPr>
              <w:spacing w:after="20"/>
              <w:ind w:left="20"/>
              <w:jc w:val="both"/>
            </w:pPr>
            <w:r>
              <w:rPr>
                <w:rFonts w:ascii="Times New Roman"/>
                <w:b w:val="false"/>
                <w:i w:val="false"/>
                <w:color w:val="000000"/>
                <w:sz w:val="20"/>
              </w:rPr>
              <w:t>
91</w:t>
            </w:r>
          </w:p>
          <w:bookmarkEnd w:id="11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Кайрат Жумаханович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7"/>
          <w:p>
            <w:pPr>
              <w:spacing w:after="20"/>
              <w:ind w:left="20"/>
              <w:jc w:val="both"/>
            </w:pPr>
            <w:r>
              <w:rPr>
                <w:rFonts w:ascii="Times New Roman"/>
                <w:b w:val="false"/>
                <w:i w:val="false"/>
                <w:color w:val="000000"/>
                <w:sz w:val="20"/>
              </w:rPr>
              <w:t>
92</w:t>
            </w:r>
          </w:p>
          <w:bookmarkEnd w:id="11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Айтбай Хасенханович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8"/>
          <w:p>
            <w:pPr>
              <w:spacing w:after="20"/>
              <w:ind w:left="20"/>
              <w:jc w:val="both"/>
            </w:pPr>
            <w:r>
              <w:rPr>
                <w:rFonts w:ascii="Times New Roman"/>
                <w:b w:val="false"/>
                <w:i w:val="false"/>
                <w:color w:val="000000"/>
                <w:sz w:val="20"/>
              </w:rPr>
              <w:t>
93</w:t>
            </w:r>
          </w:p>
          <w:bookmarkEnd w:id="11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Жекебай Хасенханович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9"/>
          <w:p>
            <w:pPr>
              <w:spacing w:after="20"/>
              <w:ind w:left="20"/>
              <w:jc w:val="both"/>
            </w:pPr>
            <w:r>
              <w:rPr>
                <w:rFonts w:ascii="Times New Roman"/>
                <w:b w:val="false"/>
                <w:i w:val="false"/>
                <w:color w:val="000000"/>
                <w:sz w:val="20"/>
              </w:rPr>
              <w:t>
94</w:t>
            </w:r>
          </w:p>
          <w:bookmarkEnd w:id="11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Серік Сабәтұлы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0"/>
          <w:p>
            <w:pPr>
              <w:spacing w:after="20"/>
              <w:ind w:left="20"/>
              <w:jc w:val="both"/>
            </w:pPr>
            <w:r>
              <w:rPr>
                <w:rFonts w:ascii="Times New Roman"/>
                <w:b w:val="false"/>
                <w:i w:val="false"/>
                <w:color w:val="000000"/>
                <w:sz w:val="20"/>
              </w:rPr>
              <w:t>
95</w:t>
            </w:r>
          </w:p>
          <w:bookmarkEnd w:id="12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Лодяной Юрий Викторович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1"/>
          <w:p>
            <w:pPr>
              <w:spacing w:after="20"/>
              <w:ind w:left="20"/>
              <w:jc w:val="both"/>
            </w:pPr>
            <w:r>
              <w:rPr>
                <w:rFonts w:ascii="Times New Roman"/>
                <w:b w:val="false"/>
                <w:i w:val="false"/>
                <w:color w:val="000000"/>
                <w:sz w:val="20"/>
              </w:rPr>
              <w:t>
96</w:t>
            </w:r>
          </w:p>
          <w:bookmarkEnd w:id="12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Мартыненко Светлана Николаевна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2"/>
          <w:p>
            <w:pPr>
              <w:spacing w:after="20"/>
              <w:ind w:left="20"/>
              <w:jc w:val="both"/>
            </w:pPr>
            <w:r>
              <w:rPr>
                <w:rFonts w:ascii="Times New Roman"/>
                <w:b w:val="false"/>
                <w:i w:val="false"/>
                <w:color w:val="000000"/>
                <w:sz w:val="20"/>
              </w:rPr>
              <w:t>
97</w:t>
            </w:r>
          </w:p>
          <w:bookmarkEnd w:id="12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Серик Тауекелович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3"/>
          <w:p>
            <w:pPr>
              <w:spacing w:after="20"/>
              <w:ind w:left="20"/>
              <w:jc w:val="both"/>
            </w:pPr>
            <w:r>
              <w:rPr>
                <w:rFonts w:ascii="Times New Roman"/>
                <w:b w:val="false"/>
                <w:i w:val="false"/>
                <w:color w:val="000000"/>
                <w:sz w:val="20"/>
              </w:rPr>
              <w:t>
98</w:t>
            </w:r>
          </w:p>
          <w:bookmarkEnd w:id="12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Амиргали</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4"/>
          <w:p>
            <w:pPr>
              <w:spacing w:after="20"/>
              <w:ind w:left="20"/>
              <w:jc w:val="both"/>
            </w:pPr>
            <w:r>
              <w:rPr>
                <w:rFonts w:ascii="Times New Roman"/>
                <w:b w:val="false"/>
                <w:i w:val="false"/>
                <w:color w:val="000000"/>
                <w:sz w:val="20"/>
              </w:rPr>
              <w:t>
99</w:t>
            </w:r>
          </w:p>
          <w:bookmarkEnd w:id="12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Муттакова Гульзада Бинагабдулловна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5"/>
          <w:p>
            <w:pPr>
              <w:spacing w:after="20"/>
              <w:ind w:left="20"/>
              <w:jc w:val="both"/>
            </w:pPr>
            <w:r>
              <w:rPr>
                <w:rFonts w:ascii="Times New Roman"/>
                <w:b w:val="false"/>
                <w:i w:val="false"/>
                <w:color w:val="000000"/>
                <w:sz w:val="20"/>
              </w:rPr>
              <w:t>
100</w:t>
            </w:r>
          </w:p>
          <w:bookmarkEnd w:id="12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Есентай Гисинович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6"/>
          <w:p>
            <w:pPr>
              <w:spacing w:after="20"/>
              <w:ind w:left="20"/>
              <w:jc w:val="both"/>
            </w:pPr>
            <w:r>
              <w:rPr>
                <w:rFonts w:ascii="Times New Roman"/>
                <w:b w:val="false"/>
                <w:i w:val="false"/>
                <w:color w:val="000000"/>
                <w:sz w:val="20"/>
              </w:rPr>
              <w:t>
101</w:t>
            </w:r>
          </w:p>
          <w:bookmarkEnd w:id="12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Мендихан</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7"/>
          <w:p>
            <w:pPr>
              <w:spacing w:after="20"/>
              <w:ind w:left="20"/>
              <w:jc w:val="both"/>
            </w:pPr>
            <w:r>
              <w:rPr>
                <w:rFonts w:ascii="Times New Roman"/>
                <w:b w:val="false"/>
                <w:i w:val="false"/>
                <w:color w:val="000000"/>
                <w:sz w:val="20"/>
              </w:rPr>
              <w:t>
102</w:t>
            </w:r>
          </w:p>
          <w:bookmarkEnd w:id="12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Серик Туртаевич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8"/>
          <w:p>
            <w:pPr>
              <w:spacing w:after="20"/>
              <w:ind w:left="20"/>
              <w:jc w:val="both"/>
            </w:pPr>
            <w:r>
              <w:rPr>
                <w:rFonts w:ascii="Times New Roman"/>
                <w:b w:val="false"/>
                <w:i w:val="false"/>
                <w:color w:val="000000"/>
                <w:sz w:val="20"/>
              </w:rPr>
              <w:t>
103</w:t>
            </w:r>
          </w:p>
          <w:bookmarkEnd w:id="12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 Ержан Касымович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9"/>
          <w:p>
            <w:pPr>
              <w:spacing w:after="20"/>
              <w:ind w:left="20"/>
              <w:jc w:val="both"/>
            </w:pPr>
            <w:r>
              <w:rPr>
                <w:rFonts w:ascii="Times New Roman"/>
                <w:b w:val="false"/>
                <w:i w:val="false"/>
                <w:color w:val="000000"/>
                <w:sz w:val="20"/>
              </w:rPr>
              <w:t>
104</w:t>
            </w:r>
          </w:p>
          <w:bookmarkEnd w:id="12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Болат Жумабайұлы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0"/>
          <w:p>
            <w:pPr>
              <w:spacing w:after="20"/>
              <w:ind w:left="20"/>
              <w:jc w:val="both"/>
            </w:pPr>
            <w:r>
              <w:rPr>
                <w:rFonts w:ascii="Times New Roman"/>
                <w:b w:val="false"/>
                <w:i w:val="false"/>
                <w:color w:val="000000"/>
                <w:sz w:val="20"/>
              </w:rPr>
              <w:t>
105</w:t>
            </w:r>
          </w:p>
          <w:bookmarkEnd w:id="13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Қайрат Күмшүкбайұлы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1"/>
          <w:p>
            <w:pPr>
              <w:spacing w:after="20"/>
              <w:ind w:left="20"/>
              <w:jc w:val="both"/>
            </w:pPr>
            <w:r>
              <w:rPr>
                <w:rFonts w:ascii="Times New Roman"/>
                <w:b w:val="false"/>
                <w:i w:val="false"/>
                <w:color w:val="000000"/>
                <w:sz w:val="20"/>
              </w:rPr>
              <w:t>
106</w:t>
            </w:r>
          </w:p>
          <w:bookmarkEnd w:id="13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Оджахвердиев Мухтар Мамед-оглы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2"/>
          <w:p>
            <w:pPr>
              <w:spacing w:after="20"/>
              <w:ind w:left="20"/>
              <w:jc w:val="both"/>
            </w:pPr>
            <w:r>
              <w:rPr>
                <w:rFonts w:ascii="Times New Roman"/>
                <w:b w:val="false"/>
                <w:i w:val="false"/>
                <w:color w:val="000000"/>
                <w:sz w:val="20"/>
              </w:rPr>
              <w:t>
107</w:t>
            </w:r>
          </w:p>
          <w:bookmarkEnd w:id="13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Олифирович Нина Михайловна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3"/>
          <w:p>
            <w:pPr>
              <w:spacing w:after="20"/>
              <w:ind w:left="20"/>
              <w:jc w:val="both"/>
            </w:pPr>
            <w:r>
              <w:rPr>
                <w:rFonts w:ascii="Times New Roman"/>
                <w:b w:val="false"/>
                <w:i w:val="false"/>
                <w:color w:val="000000"/>
                <w:sz w:val="20"/>
              </w:rPr>
              <w:t>
108</w:t>
            </w:r>
          </w:p>
          <w:bookmarkEnd w:id="13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Есмагзам</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4"/>
          <w:p>
            <w:pPr>
              <w:spacing w:after="20"/>
              <w:ind w:left="20"/>
              <w:jc w:val="both"/>
            </w:pPr>
            <w:r>
              <w:rPr>
                <w:rFonts w:ascii="Times New Roman"/>
                <w:b w:val="false"/>
                <w:i w:val="false"/>
                <w:color w:val="000000"/>
                <w:sz w:val="20"/>
              </w:rPr>
              <w:t>
109</w:t>
            </w:r>
          </w:p>
          <w:bookmarkEnd w:id="13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Жантас Елубайұлы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5"/>
          <w:p>
            <w:pPr>
              <w:spacing w:after="20"/>
              <w:ind w:left="20"/>
              <w:jc w:val="both"/>
            </w:pPr>
            <w:r>
              <w:rPr>
                <w:rFonts w:ascii="Times New Roman"/>
                <w:b w:val="false"/>
                <w:i w:val="false"/>
                <w:color w:val="000000"/>
                <w:sz w:val="20"/>
              </w:rPr>
              <w:t>
110</w:t>
            </w:r>
          </w:p>
          <w:bookmarkEnd w:id="13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Алмат Багитжанович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6"/>
          <w:p>
            <w:pPr>
              <w:spacing w:after="20"/>
              <w:ind w:left="20"/>
              <w:jc w:val="both"/>
            </w:pPr>
            <w:r>
              <w:rPr>
                <w:rFonts w:ascii="Times New Roman"/>
                <w:b w:val="false"/>
                <w:i w:val="false"/>
                <w:color w:val="000000"/>
                <w:sz w:val="20"/>
              </w:rPr>
              <w:t>
111</w:t>
            </w:r>
          </w:p>
          <w:bookmarkEnd w:id="13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Орманова Аккуз</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7"/>
          <w:p>
            <w:pPr>
              <w:spacing w:after="20"/>
              <w:ind w:left="20"/>
              <w:jc w:val="both"/>
            </w:pPr>
            <w:r>
              <w:rPr>
                <w:rFonts w:ascii="Times New Roman"/>
                <w:b w:val="false"/>
                <w:i w:val="false"/>
                <w:color w:val="000000"/>
                <w:sz w:val="20"/>
              </w:rPr>
              <w:t>
112</w:t>
            </w:r>
          </w:p>
          <w:bookmarkEnd w:id="13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Бейбит Молдашұлы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8"/>
          <w:p>
            <w:pPr>
              <w:spacing w:after="20"/>
              <w:ind w:left="20"/>
              <w:jc w:val="both"/>
            </w:pPr>
            <w:r>
              <w:rPr>
                <w:rFonts w:ascii="Times New Roman"/>
                <w:b w:val="false"/>
                <w:i w:val="false"/>
                <w:color w:val="000000"/>
                <w:sz w:val="20"/>
              </w:rPr>
              <w:t>
113</w:t>
            </w:r>
          </w:p>
          <w:bookmarkEnd w:id="13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Батырбек Ертайұлы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9"/>
          <w:p>
            <w:pPr>
              <w:spacing w:after="20"/>
              <w:ind w:left="20"/>
              <w:jc w:val="both"/>
            </w:pPr>
            <w:r>
              <w:rPr>
                <w:rFonts w:ascii="Times New Roman"/>
                <w:b w:val="false"/>
                <w:i w:val="false"/>
                <w:color w:val="000000"/>
                <w:sz w:val="20"/>
              </w:rPr>
              <w:t>
114</w:t>
            </w:r>
          </w:p>
          <w:bookmarkEnd w:id="13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Батырхан Ертайулы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0"/>
          <w:p>
            <w:pPr>
              <w:spacing w:after="20"/>
              <w:ind w:left="20"/>
              <w:jc w:val="both"/>
            </w:pPr>
            <w:r>
              <w:rPr>
                <w:rFonts w:ascii="Times New Roman"/>
                <w:b w:val="false"/>
                <w:i w:val="false"/>
                <w:color w:val="000000"/>
                <w:sz w:val="20"/>
              </w:rPr>
              <w:t>
115</w:t>
            </w:r>
          </w:p>
          <w:bookmarkEnd w:id="14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Амиргазы Есмуратович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1"/>
          <w:p>
            <w:pPr>
              <w:spacing w:after="20"/>
              <w:ind w:left="20"/>
              <w:jc w:val="both"/>
            </w:pPr>
            <w:r>
              <w:rPr>
                <w:rFonts w:ascii="Times New Roman"/>
                <w:b w:val="false"/>
                <w:i w:val="false"/>
                <w:color w:val="000000"/>
                <w:sz w:val="20"/>
              </w:rPr>
              <w:t>
116</w:t>
            </w:r>
          </w:p>
          <w:bookmarkEnd w:id="14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Болат Хамитович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2"/>
          <w:p>
            <w:pPr>
              <w:spacing w:after="20"/>
              <w:ind w:left="20"/>
              <w:jc w:val="both"/>
            </w:pPr>
            <w:r>
              <w:rPr>
                <w:rFonts w:ascii="Times New Roman"/>
                <w:b w:val="false"/>
                <w:i w:val="false"/>
                <w:color w:val="000000"/>
                <w:sz w:val="20"/>
              </w:rPr>
              <w:t>
117</w:t>
            </w:r>
          </w:p>
          <w:bookmarkEnd w:id="14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Сабит Хамитович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3"/>
          <w:p>
            <w:pPr>
              <w:spacing w:after="20"/>
              <w:ind w:left="20"/>
              <w:jc w:val="both"/>
            </w:pPr>
            <w:r>
              <w:rPr>
                <w:rFonts w:ascii="Times New Roman"/>
                <w:b w:val="false"/>
                <w:i w:val="false"/>
                <w:color w:val="000000"/>
                <w:sz w:val="20"/>
              </w:rPr>
              <w:t>
118</w:t>
            </w:r>
          </w:p>
          <w:bookmarkEnd w:id="14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Смбаев Дидар Абдуллаевич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4"/>
          <w:p>
            <w:pPr>
              <w:spacing w:after="20"/>
              <w:ind w:left="20"/>
              <w:jc w:val="both"/>
            </w:pPr>
            <w:r>
              <w:rPr>
                <w:rFonts w:ascii="Times New Roman"/>
                <w:b w:val="false"/>
                <w:i w:val="false"/>
                <w:color w:val="000000"/>
                <w:sz w:val="20"/>
              </w:rPr>
              <w:t>
119</w:t>
            </w:r>
          </w:p>
          <w:bookmarkEnd w:id="14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Алиаскар Галымжанович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5"/>
          <w:p>
            <w:pPr>
              <w:spacing w:after="20"/>
              <w:ind w:left="20"/>
              <w:jc w:val="both"/>
            </w:pPr>
            <w:r>
              <w:rPr>
                <w:rFonts w:ascii="Times New Roman"/>
                <w:b w:val="false"/>
                <w:i w:val="false"/>
                <w:color w:val="000000"/>
                <w:sz w:val="20"/>
              </w:rPr>
              <w:t>
120</w:t>
            </w:r>
          </w:p>
          <w:bookmarkEnd w:id="14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Стамкулов Тулеубек Фазылұлы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6"/>
          <w:p>
            <w:pPr>
              <w:spacing w:after="20"/>
              <w:ind w:left="20"/>
              <w:jc w:val="both"/>
            </w:pPr>
            <w:r>
              <w:rPr>
                <w:rFonts w:ascii="Times New Roman"/>
                <w:b w:val="false"/>
                <w:i w:val="false"/>
                <w:color w:val="000000"/>
                <w:sz w:val="20"/>
              </w:rPr>
              <w:t>
121</w:t>
            </w:r>
          </w:p>
          <w:bookmarkEnd w:id="14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Сташкевич Борис Александрович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7"/>
          <w:p>
            <w:pPr>
              <w:spacing w:after="20"/>
              <w:ind w:left="20"/>
              <w:jc w:val="both"/>
            </w:pPr>
            <w:r>
              <w:rPr>
                <w:rFonts w:ascii="Times New Roman"/>
                <w:b w:val="false"/>
                <w:i w:val="false"/>
                <w:color w:val="000000"/>
                <w:sz w:val="20"/>
              </w:rPr>
              <w:t>
122</w:t>
            </w:r>
          </w:p>
          <w:bookmarkEnd w:id="14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Суинбеков Жумадил Табанович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8"/>
          <w:p>
            <w:pPr>
              <w:spacing w:after="20"/>
              <w:ind w:left="20"/>
              <w:jc w:val="both"/>
            </w:pPr>
            <w:r>
              <w:rPr>
                <w:rFonts w:ascii="Times New Roman"/>
                <w:b w:val="false"/>
                <w:i w:val="false"/>
                <w:color w:val="000000"/>
                <w:sz w:val="20"/>
              </w:rPr>
              <w:t>
123</w:t>
            </w:r>
          </w:p>
          <w:bookmarkEnd w:id="14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Адлет Бекетович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9"/>
          <w:p>
            <w:pPr>
              <w:spacing w:after="20"/>
              <w:ind w:left="20"/>
              <w:jc w:val="both"/>
            </w:pPr>
            <w:r>
              <w:rPr>
                <w:rFonts w:ascii="Times New Roman"/>
                <w:b w:val="false"/>
                <w:i w:val="false"/>
                <w:color w:val="000000"/>
                <w:sz w:val="20"/>
              </w:rPr>
              <w:t>
124</w:t>
            </w:r>
          </w:p>
          <w:bookmarkEnd w:id="14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Алмакул Баяхановна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0"/>
          <w:p>
            <w:pPr>
              <w:spacing w:after="20"/>
              <w:ind w:left="20"/>
              <w:jc w:val="both"/>
            </w:pPr>
            <w:r>
              <w:rPr>
                <w:rFonts w:ascii="Times New Roman"/>
                <w:b w:val="false"/>
                <w:i w:val="false"/>
                <w:color w:val="000000"/>
                <w:sz w:val="20"/>
              </w:rPr>
              <w:t>
125</w:t>
            </w:r>
          </w:p>
          <w:bookmarkEnd w:id="15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 Нуркат Жумабекович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1"/>
          <w:p>
            <w:pPr>
              <w:spacing w:after="20"/>
              <w:ind w:left="20"/>
              <w:jc w:val="both"/>
            </w:pPr>
            <w:r>
              <w:rPr>
                <w:rFonts w:ascii="Times New Roman"/>
                <w:b w:val="false"/>
                <w:i w:val="false"/>
                <w:color w:val="000000"/>
                <w:sz w:val="20"/>
              </w:rPr>
              <w:t>
126</w:t>
            </w:r>
          </w:p>
          <w:bookmarkEnd w:id="15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Третьяк Сергей Ефимович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2"/>
          <w:p>
            <w:pPr>
              <w:spacing w:after="20"/>
              <w:ind w:left="20"/>
              <w:jc w:val="both"/>
            </w:pPr>
            <w:r>
              <w:rPr>
                <w:rFonts w:ascii="Times New Roman"/>
                <w:b w:val="false"/>
                <w:i w:val="false"/>
                <w:color w:val="000000"/>
                <w:sz w:val="20"/>
              </w:rPr>
              <w:t>
127</w:t>
            </w:r>
          </w:p>
          <w:bookmarkEnd w:id="15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Трыков Сергей Жылкайдарович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3"/>
          <w:p>
            <w:pPr>
              <w:spacing w:after="20"/>
              <w:ind w:left="20"/>
              <w:jc w:val="both"/>
            </w:pPr>
            <w:r>
              <w:rPr>
                <w:rFonts w:ascii="Times New Roman"/>
                <w:b w:val="false"/>
                <w:i w:val="false"/>
                <w:color w:val="000000"/>
                <w:sz w:val="20"/>
              </w:rPr>
              <w:t>
128</w:t>
            </w:r>
          </w:p>
          <w:bookmarkEnd w:id="15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Шолпан Байкадамовна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4"/>
          <w:p>
            <w:pPr>
              <w:spacing w:after="20"/>
              <w:ind w:left="20"/>
              <w:jc w:val="both"/>
            </w:pPr>
            <w:r>
              <w:rPr>
                <w:rFonts w:ascii="Times New Roman"/>
                <w:b w:val="false"/>
                <w:i w:val="false"/>
                <w:color w:val="000000"/>
                <w:sz w:val="20"/>
              </w:rPr>
              <w:t>
129</w:t>
            </w:r>
          </w:p>
          <w:bookmarkEnd w:id="15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Умудов Галандар Джумшудоглы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5"/>
          <w:p>
            <w:pPr>
              <w:spacing w:after="20"/>
              <w:ind w:left="20"/>
              <w:jc w:val="both"/>
            </w:pPr>
            <w:r>
              <w:rPr>
                <w:rFonts w:ascii="Times New Roman"/>
                <w:b w:val="false"/>
                <w:i w:val="false"/>
                <w:color w:val="000000"/>
                <w:sz w:val="20"/>
              </w:rPr>
              <w:t>
130</w:t>
            </w:r>
          </w:p>
          <w:bookmarkEnd w:id="15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Умудов Сулейман Джумшудоглы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6"/>
          <w:p>
            <w:pPr>
              <w:spacing w:after="20"/>
              <w:ind w:left="20"/>
              <w:jc w:val="both"/>
            </w:pPr>
            <w:r>
              <w:rPr>
                <w:rFonts w:ascii="Times New Roman"/>
                <w:b w:val="false"/>
                <w:i w:val="false"/>
                <w:color w:val="000000"/>
                <w:sz w:val="20"/>
              </w:rPr>
              <w:t>
131</w:t>
            </w:r>
          </w:p>
          <w:bookmarkEnd w:id="15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Оразбаева Дана Ғалымжанқызы</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7"/>
          <w:p>
            <w:pPr>
              <w:spacing w:after="20"/>
              <w:ind w:left="20"/>
              <w:jc w:val="both"/>
            </w:pPr>
            <w:r>
              <w:rPr>
                <w:rFonts w:ascii="Times New Roman"/>
                <w:b w:val="false"/>
                <w:i w:val="false"/>
                <w:color w:val="000000"/>
                <w:sz w:val="20"/>
              </w:rPr>
              <w:t>
132</w:t>
            </w:r>
          </w:p>
          <w:bookmarkEnd w:id="15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Нурмуханбет Абдикаримович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8"/>
          <w:p>
            <w:pPr>
              <w:spacing w:after="20"/>
              <w:ind w:left="20"/>
              <w:jc w:val="both"/>
            </w:pPr>
            <w:r>
              <w:rPr>
                <w:rFonts w:ascii="Times New Roman"/>
                <w:b w:val="false"/>
                <w:i w:val="false"/>
                <w:color w:val="000000"/>
                <w:sz w:val="20"/>
              </w:rPr>
              <w:t>
133</w:t>
            </w:r>
          </w:p>
          <w:bookmarkEnd w:id="15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Салимкерей Амирович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9"/>
          <w:p>
            <w:pPr>
              <w:spacing w:after="20"/>
              <w:ind w:left="20"/>
              <w:jc w:val="both"/>
            </w:pPr>
            <w:r>
              <w:rPr>
                <w:rFonts w:ascii="Times New Roman"/>
                <w:b w:val="false"/>
                <w:i w:val="false"/>
                <w:color w:val="000000"/>
                <w:sz w:val="20"/>
              </w:rPr>
              <w:t>
134</w:t>
            </w:r>
          </w:p>
          <w:bookmarkEnd w:id="15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Утебаева Бәтия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0"/>
          <w:p>
            <w:pPr>
              <w:spacing w:after="20"/>
              <w:ind w:left="20"/>
              <w:jc w:val="both"/>
            </w:pPr>
            <w:r>
              <w:rPr>
                <w:rFonts w:ascii="Times New Roman"/>
                <w:b w:val="false"/>
                <w:i w:val="false"/>
                <w:color w:val="000000"/>
                <w:sz w:val="20"/>
              </w:rPr>
              <w:t>
135</w:t>
            </w:r>
          </w:p>
          <w:bookmarkEnd w:id="16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Утепкалиев Нурлан Бакаевич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1"/>
          <w:p>
            <w:pPr>
              <w:spacing w:after="20"/>
              <w:ind w:left="20"/>
              <w:jc w:val="both"/>
            </w:pPr>
            <w:r>
              <w:rPr>
                <w:rFonts w:ascii="Times New Roman"/>
                <w:b w:val="false"/>
                <w:i w:val="false"/>
                <w:color w:val="000000"/>
                <w:sz w:val="20"/>
              </w:rPr>
              <w:t>
136</w:t>
            </w:r>
          </w:p>
          <w:bookmarkEnd w:id="16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Фахрудинов Тахир Мирфаязович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2"/>
          <w:p>
            <w:pPr>
              <w:spacing w:after="20"/>
              <w:ind w:left="20"/>
              <w:jc w:val="both"/>
            </w:pPr>
            <w:r>
              <w:rPr>
                <w:rFonts w:ascii="Times New Roman"/>
                <w:b w:val="false"/>
                <w:i w:val="false"/>
                <w:color w:val="000000"/>
                <w:sz w:val="20"/>
              </w:rPr>
              <w:t>
137</w:t>
            </w:r>
          </w:p>
          <w:bookmarkEnd w:id="16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Хабаров Николай Викторович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3"/>
          <w:p>
            <w:pPr>
              <w:spacing w:after="20"/>
              <w:ind w:left="20"/>
              <w:jc w:val="both"/>
            </w:pPr>
            <w:r>
              <w:rPr>
                <w:rFonts w:ascii="Times New Roman"/>
                <w:b w:val="false"/>
                <w:i w:val="false"/>
                <w:color w:val="000000"/>
                <w:sz w:val="20"/>
              </w:rPr>
              <w:t>
138</w:t>
            </w:r>
          </w:p>
          <w:bookmarkEnd w:id="16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Айдархан Жаугашарович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4"/>
          <w:p>
            <w:pPr>
              <w:spacing w:after="20"/>
              <w:ind w:left="20"/>
              <w:jc w:val="both"/>
            </w:pPr>
            <w:r>
              <w:rPr>
                <w:rFonts w:ascii="Times New Roman"/>
                <w:b w:val="false"/>
                <w:i w:val="false"/>
                <w:color w:val="000000"/>
                <w:sz w:val="20"/>
              </w:rPr>
              <w:t>
139</w:t>
            </w:r>
          </w:p>
          <w:bookmarkEnd w:id="16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Герман Николаевич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5"/>
          <w:p>
            <w:pPr>
              <w:spacing w:after="20"/>
              <w:ind w:left="20"/>
              <w:jc w:val="both"/>
            </w:pPr>
            <w:r>
              <w:rPr>
                <w:rFonts w:ascii="Times New Roman"/>
                <w:b w:val="false"/>
                <w:i w:val="false"/>
                <w:color w:val="000000"/>
                <w:sz w:val="20"/>
              </w:rPr>
              <w:t>
140</w:t>
            </w:r>
          </w:p>
          <w:bookmarkEnd w:id="16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Черномазов Александр Николаевич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6"/>
          <w:p>
            <w:pPr>
              <w:spacing w:after="20"/>
              <w:ind w:left="20"/>
              <w:jc w:val="both"/>
            </w:pPr>
            <w:r>
              <w:rPr>
                <w:rFonts w:ascii="Times New Roman"/>
                <w:b w:val="false"/>
                <w:i w:val="false"/>
                <w:color w:val="000000"/>
                <w:sz w:val="20"/>
              </w:rPr>
              <w:t>
141</w:t>
            </w:r>
          </w:p>
          <w:bookmarkEnd w:id="16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Каби Нурсултанович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7"/>
          <w:p>
            <w:pPr>
              <w:spacing w:after="20"/>
              <w:ind w:left="20"/>
              <w:jc w:val="both"/>
            </w:pPr>
            <w:r>
              <w:rPr>
                <w:rFonts w:ascii="Times New Roman"/>
                <w:b w:val="false"/>
                <w:i w:val="false"/>
                <w:color w:val="000000"/>
                <w:sz w:val="20"/>
              </w:rPr>
              <w:t>
142</w:t>
            </w:r>
          </w:p>
          <w:bookmarkEnd w:id="16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Кабденович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8"/>
          <w:p>
            <w:pPr>
              <w:spacing w:after="20"/>
              <w:ind w:left="20"/>
              <w:jc w:val="both"/>
            </w:pPr>
            <w:r>
              <w:rPr>
                <w:rFonts w:ascii="Times New Roman"/>
                <w:b w:val="false"/>
                <w:i w:val="false"/>
                <w:color w:val="000000"/>
                <w:sz w:val="20"/>
              </w:rPr>
              <w:t>
143</w:t>
            </w:r>
          </w:p>
          <w:bookmarkEnd w:id="16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Шенмаер Максим Владимирович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9"/>
          <w:p>
            <w:pPr>
              <w:spacing w:after="20"/>
              <w:ind w:left="20"/>
              <w:jc w:val="both"/>
            </w:pPr>
            <w:r>
              <w:rPr>
                <w:rFonts w:ascii="Times New Roman"/>
                <w:b w:val="false"/>
                <w:i w:val="false"/>
                <w:color w:val="000000"/>
                <w:sz w:val="20"/>
              </w:rPr>
              <w:t>
144</w:t>
            </w:r>
          </w:p>
          <w:bookmarkEnd w:id="16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Шетигулов Кайрат Сейдахович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0"/>
          <w:p>
            <w:pPr>
              <w:spacing w:after="20"/>
              <w:ind w:left="20"/>
              <w:jc w:val="both"/>
            </w:pPr>
            <w:r>
              <w:rPr>
                <w:rFonts w:ascii="Times New Roman"/>
                <w:b w:val="false"/>
                <w:i w:val="false"/>
                <w:color w:val="000000"/>
                <w:sz w:val="20"/>
              </w:rPr>
              <w:t>
145</w:t>
            </w:r>
          </w:p>
          <w:bookmarkEnd w:id="17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Шорина Бибигуль Есмагзамовна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71"/>
          <w:p>
            <w:pPr>
              <w:spacing w:after="20"/>
              <w:ind w:left="20"/>
              <w:jc w:val="both"/>
            </w:pPr>
            <w:r>
              <w:rPr>
                <w:rFonts w:ascii="Times New Roman"/>
                <w:b w:val="false"/>
                <w:i w:val="false"/>
                <w:color w:val="000000"/>
                <w:sz w:val="20"/>
              </w:rPr>
              <w:t>
146</w:t>
            </w:r>
          </w:p>
          <w:bookmarkEnd w:id="17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Штыков Александр Антонович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2"/>
          <w:p>
            <w:pPr>
              <w:spacing w:after="20"/>
              <w:ind w:left="20"/>
              <w:jc w:val="both"/>
            </w:pPr>
            <w:r>
              <w:rPr>
                <w:rFonts w:ascii="Times New Roman"/>
                <w:b w:val="false"/>
                <w:i w:val="false"/>
                <w:color w:val="000000"/>
                <w:sz w:val="20"/>
              </w:rPr>
              <w:t>
147</w:t>
            </w:r>
          </w:p>
          <w:bookmarkEnd w:id="17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Шуровский Василий Михайлович</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73"/>
          <w:p>
            <w:pPr>
              <w:spacing w:after="20"/>
              <w:ind w:left="20"/>
              <w:jc w:val="both"/>
            </w:pPr>
            <w:r>
              <w:rPr>
                <w:rFonts w:ascii="Times New Roman"/>
                <w:b w:val="false"/>
                <w:i w:val="false"/>
                <w:color w:val="000000"/>
                <w:sz w:val="20"/>
              </w:rPr>
              <w:t>
148</w:t>
            </w:r>
          </w:p>
          <w:bookmarkEnd w:id="17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Яковлева Галина Алексеевна</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4"/>
          <w:p>
            <w:pPr>
              <w:spacing w:after="20"/>
              <w:ind w:left="20"/>
              <w:jc w:val="both"/>
            </w:pPr>
            <w:r>
              <w:rPr>
                <w:rFonts w:ascii="Times New Roman"/>
                <w:b w:val="false"/>
                <w:i w:val="false"/>
                <w:color w:val="000000"/>
                <w:sz w:val="20"/>
              </w:rPr>
              <w:t>
149</w:t>
            </w:r>
          </w:p>
          <w:bookmarkEnd w:id="17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"Аққой" жауапкершілігі шектеулі серіктестігі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5"/>
          <w:p>
            <w:pPr>
              <w:spacing w:after="20"/>
              <w:ind w:left="20"/>
              <w:jc w:val="both"/>
            </w:pPr>
            <w:r>
              <w:rPr>
                <w:rFonts w:ascii="Times New Roman"/>
                <w:b w:val="false"/>
                <w:i w:val="false"/>
                <w:color w:val="000000"/>
                <w:sz w:val="20"/>
              </w:rPr>
              <w:t>
150</w:t>
            </w:r>
          </w:p>
          <w:bookmarkEnd w:id="17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"Аман-Терсек" жауапкершілігі шектеулі серіктестігі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6"/>
          <w:p>
            <w:pPr>
              <w:spacing w:after="20"/>
              <w:ind w:left="20"/>
              <w:jc w:val="both"/>
            </w:pPr>
            <w:r>
              <w:rPr>
                <w:rFonts w:ascii="Times New Roman"/>
                <w:b w:val="false"/>
                <w:i w:val="false"/>
                <w:color w:val="000000"/>
                <w:sz w:val="20"/>
              </w:rPr>
              <w:t>
151</w:t>
            </w:r>
          </w:p>
          <w:bookmarkEnd w:id="17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"Буревестник-Агро"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7"/>
          <w:p>
            <w:pPr>
              <w:spacing w:after="20"/>
              <w:ind w:left="20"/>
              <w:jc w:val="both"/>
            </w:pPr>
            <w:r>
              <w:rPr>
                <w:rFonts w:ascii="Times New Roman"/>
                <w:b w:val="false"/>
                <w:i w:val="false"/>
                <w:color w:val="000000"/>
                <w:sz w:val="20"/>
              </w:rPr>
              <w:t>
152</w:t>
            </w:r>
          </w:p>
          <w:bookmarkEnd w:id="17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"Буревестник-СБА"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8"/>
          <w:p>
            <w:pPr>
              <w:spacing w:after="20"/>
              <w:ind w:left="20"/>
              <w:jc w:val="both"/>
            </w:pPr>
            <w:r>
              <w:rPr>
                <w:rFonts w:ascii="Times New Roman"/>
                <w:b w:val="false"/>
                <w:i w:val="false"/>
                <w:color w:val="000000"/>
                <w:sz w:val="20"/>
              </w:rPr>
              <w:t>
153</w:t>
            </w:r>
          </w:p>
          <w:bookmarkEnd w:id="17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"Ветеран-1"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9"/>
          <w:p>
            <w:pPr>
              <w:spacing w:after="20"/>
              <w:ind w:left="20"/>
              <w:jc w:val="both"/>
            </w:pPr>
            <w:r>
              <w:rPr>
                <w:rFonts w:ascii="Times New Roman"/>
                <w:b w:val="false"/>
                <w:i w:val="false"/>
                <w:color w:val="000000"/>
                <w:sz w:val="20"/>
              </w:rPr>
              <w:t>
154</w:t>
            </w:r>
          </w:p>
          <w:bookmarkEnd w:id="17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"Дамды-2005"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80"/>
          <w:p>
            <w:pPr>
              <w:spacing w:after="20"/>
              <w:ind w:left="20"/>
              <w:jc w:val="both"/>
            </w:pPr>
            <w:r>
              <w:rPr>
                <w:rFonts w:ascii="Times New Roman"/>
                <w:b w:val="false"/>
                <w:i w:val="false"/>
                <w:color w:val="000000"/>
                <w:sz w:val="20"/>
              </w:rPr>
              <w:t>
155</w:t>
            </w:r>
          </w:p>
          <w:bookmarkEnd w:id="180"/>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Аграрлық фирмасы" жауапкершілігі шектеулі серіктестігі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81"/>
          <w:p>
            <w:pPr>
              <w:spacing w:after="20"/>
              <w:ind w:left="20"/>
              <w:jc w:val="both"/>
            </w:pPr>
            <w:r>
              <w:rPr>
                <w:rFonts w:ascii="Times New Roman"/>
                <w:b w:val="false"/>
                <w:i w:val="false"/>
                <w:color w:val="000000"/>
                <w:sz w:val="20"/>
              </w:rPr>
              <w:t>
156</w:t>
            </w:r>
          </w:p>
          <w:bookmarkEnd w:id="181"/>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"ЖИТО" жауапкершілігі шектеулі серіктестігі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82"/>
          <w:p>
            <w:pPr>
              <w:spacing w:after="20"/>
              <w:ind w:left="20"/>
              <w:jc w:val="both"/>
            </w:pPr>
            <w:r>
              <w:rPr>
                <w:rFonts w:ascii="Times New Roman"/>
                <w:b w:val="false"/>
                <w:i w:val="false"/>
                <w:color w:val="000000"/>
                <w:sz w:val="20"/>
              </w:rPr>
              <w:t>
157</w:t>
            </w:r>
          </w:p>
          <w:bookmarkEnd w:id="182"/>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"Қожа-1"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83"/>
          <w:p>
            <w:pPr>
              <w:spacing w:after="20"/>
              <w:ind w:left="20"/>
              <w:jc w:val="both"/>
            </w:pPr>
            <w:r>
              <w:rPr>
                <w:rFonts w:ascii="Times New Roman"/>
                <w:b w:val="false"/>
                <w:i w:val="false"/>
                <w:color w:val="000000"/>
                <w:sz w:val="20"/>
              </w:rPr>
              <w:t>
158</w:t>
            </w:r>
          </w:p>
          <w:bookmarkEnd w:id="183"/>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"Күсеміс"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4"/>
          <w:p>
            <w:pPr>
              <w:spacing w:after="20"/>
              <w:ind w:left="20"/>
              <w:jc w:val="both"/>
            </w:pPr>
            <w:r>
              <w:rPr>
                <w:rFonts w:ascii="Times New Roman"/>
                <w:b w:val="false"/>
                <w:i w:val="false"/>
                <w:color w:val="000000"/>
                <w:sz w:val="20"/>
              </w:rPr>
              <w:t>
159</w:t>
            </w:r>
          </w:p>
          <w:bookmarkEnd w:id="184"/>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"Өленді-Жер"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5"/>
          <w:p>
            <w:pPr>
              <w:spacing w:after="20"/>
              <w:ind w:left="20"/>
              <w:jc w:val="both"/>
            </w:pPr>
            <w:r>
              <w:rPr>
                <w:rFonts w:ascii="Times New Roman"/>
                <w:b w:val="false"/>
                <w:i w:val="false"/>
                <w:color w:val="000000"/>
                <w:sz w:val="20"/>
              </w:rPr>
              <w:t>
160</w:t>
            </w:r>
          </w:p>
          <w:bookmarkEnd w:id="185"/>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"Рассвет+" жауапкершілігі шектеулі серіктестігі </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6"/>
          <w:p>
            <w:pPr>
              <w:spacing w:after="20"/>
              <w:ind w:left="20"/>
              <w:jc w:val="both"/>
            </w:pPr>
            <w:r>
              <w:rPr>
                <w:rFonts w:ascii="Times New Roman"/>
                <w:b w:val="false"/>
                <w:i w:val="false"/>
                <w:color w:val="000000"/>
                <w:sz w:val="20"/>
              </w:rPr>
              <w:t>
161</w:t>
            </w:r>
          </w:p>
          <w:bookmarkEnd w:id="186"/>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"Санкебай"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7"/>
          <w:p>
            <w:pPr>
              <w:spacing w:after="20"/>
              <w:ind w:left="20"/>
              <w:jc w:val="both"/>
            </w:pPr>
            <w:r>
              <w:rPr>
                <w:rFonts w:ascii="Times New Roman"/>
                <w:b w:val="false"/>
                <w:i w:val="false"/>
                <w:color w:val="000000"/>
                <w:sz w:val="20"/>
              </w:rPr>
              <w:t>
162</w:t>
            </w:r>
          </w:p>
          <w:bookmarkEnd w:id="187"/>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8"/>
          <w:p>
            <w:pPr>
              <w:spacing w:after="20"/>
              <w:ind w:left="20"/>
              <w:jc w:val="both"/>
            </w:pPr>
            <w:r>
              <w:rPr>
                <w:rFonts w:ascii="Times New Roman"/>
                <w:b w:val="false"/>
                <w:i w:val="false"/>
                <w:color w:val="000000"/>
                <w:sz w:val="20"/>
              </w:rPr>
              <w:t>
163</w:t>
            </w:r>
          </w:p>
          <w:bookmarkEnd w:id="188"/>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"Шолаксай-1" жауапкершілігі шектеулі серіктестігі</w:t>
            </w:r>
          </w:p>
        </w:tc>
      </w:tr>
      <w:tr>
        <w:trPr>
          <w:trHeight w:val="30" w:hRule="atLeast"/>
        </w:trPr>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9"/>
          <w:p>
            <w:pPr>
              <w:spacing w:after="20"/>
              <w:ind w:left="20"/>
              <w:jc w:val="both"/>
            </w:pPr>
            <w:r>
              <w:rPr>
                <w:rFonts w:ascii="Times New Roman"/>
                <w:b w:val="false"/>
                <w:i w:val="false"/>
                <w:color w:val="000000"/>
                <w:sz w:val="20"/>
              </w:rPr>
              <w:t>
164</w:t>
            </w:r>
          </w:p>
          <w:bookmarkEnd w:id="189"/>
        </w:tc>
        <w:tc>
          <w:tcPr>
            <w:tcW w:w="8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"Фирма "Еркин" жауапкершілігі шектеулі серіктестігі </w:t>
            </w:r>
          </w:p>
        </w:tc>
      </w:tr>
    </w:tbl>
    <w:p>
      <w:pPr>
        <w:spacing w:after="0"/>
        <w:ind w:left="0"/>
        <w:jc w:val="left"/>
      </w:pPr>
      <w:r>
        <w:br/>
      </w:r>
      <w:r>
        <w:rPr>
          <w:rFonts w:ascii="Times New Roman"/>
          <w:b w:val="false"/>
          <w:i w:val="false"/>
          <w:color w:val="000000"/>
          <w:sz w:val="28"/>
        </w:rPr>
        <w:t>
</w:t>
      </w:r>
    </w:p>
    <w:bookmarkStart w:name="z198" w:id="190"/>
    <w:p>
      <w:pPr>
        <w:spacing w:after="0"/>
        <w:ind w:left="0"/>
        <w:jc w:val="both"/>
      </w:pPr>
      <w:r>
        <w:rPr>
          <w:rFonts w:ascii="Times New Roman"/>
          <w:b w:val="false"/>
          <w:i w:val="false"/>
          <w:color w:val="000000"/>
          <w:sz w:val="28"/>
        </w:rPr>
        <w:t xml:space="preserve">
      Науырзым ауданы бойынша жеке меншікте жер учаскелері жоқ. </w:t>
      </w:r>
    </w:p>
    <w:bookmarkEnd w:id="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жоспарына 2 қосымша </w:t>
            </w:r>
          </w:p>
        </w:tc>
      </w:tr>
    </w:tbl>
    <w:bookmarkStart w:name="z200" w:id="191"/>
    <w:p>
      <w:pPr>
        <w:spacing w:after="0"/>
        <w:ind w:left="0"/>
        <w:jc w:val="left"/>
      </w:pPr>
      <w:r>
        <w:rPr>
          <w:rFonts w:ascii="Times New Roman"/>
          <w:b/>
          <w:i w:val="false"/>
          <w:color w:val="000000"/>
        </w:rPr>
        <w:t xml:space="preserve"> Жайылым айналымдарының қолайлы схемалары</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6"/>
        <w:gridCol w:w="2226"/>
        <w:gridCol w:w="2226"/>
        <w:gridCol w:w="3121"/>
        <w:gridCol w:w="3121"/>
      </w:tblGrid>
      <w:tr>
        <w:trPr>
          <w:trHeight w:val="30"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92"/>
          <w:p>
            <w:pPr>
              <w:spacing w:after="20"/>
              <w:ind w:left="20"/>
              <w:jc w:val="both"/>
            </w:pPr>
            <w:r>
              <w:rPr>
                <w:rFonts w:ascii="Times New Roman"/>
                <w:b w:val="false"/>
                <w:i w:val="false"/>
                <w:color w:val="000000"/>
                <w:sz w:val="20"/>
              </w:rPr>
              <w:t>
Жылдар</w:t>
            </w:r>
          </w:p>
          <w:bookmarkEnd w:id="192"/>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3"/>
          <w:p>
            <w:pPr>
              <w:spacing w:after="20"/>
              <w:ind w:left="20"/>
              <w:jc w:val="both"/>
            </w:pPr>
            <w:r>
              <w:rPr>
                <w:rFonts w:ascii="Times New Roman"/>
                <w:b w:val="false"/>
                <w:i w:val="false"/>
                <w:color w:val="000000"/>
                <w:sz w:val="20"/>
              </w:rPr>
              <w:t>
2018</w:t>
            </w:r>
          </w:p>
          <w:bookmarkEnd w:id="193"/>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r>
      <w:tr>
        <w:trPr>
          <w:trHeight w:val="30"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4"/>
          <w:p>
            <w:pPr>
              <w:spacing w:after="20"/>
              <w:ind w:left="20"/>
              <w:jc w:val="both"/>
            </w:pPr>
            <w:r>
              <w:rPr>
                <w:rFonts w:ascii="Times New Roman"/>
                <w:b w:val="false"/>
                <w:i w:val="false"/>
                <w:color w:val="000000"/>
                <w:sz w:val="20"/>
              </w:rPr>
              <w:t>
2019</w:t>
            </w:r>
          </w:p>
          <w:bookmarkEnd w:id="194"/>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r>
    </w:tbl>
    <w:p>
      <w:pPr>
        <w:spacing w:after="0"/>
        <w:ind w:left="0"/>
        <w:jc w:val="left"/>
      </w:pPr>
      <w:r>
        <w:br/>
      </w:r>
      <w:r>
        <w:rPr>
          <w:rFonts w:ascii="Times New Roman"/>
          <w:b w:val="false"/>
          <w:i w:val="false"/>
          <w:color w:val="000000"/>
          <w:sz w:val="28"/>
        </w:rPr>
        <w:t>
</w:t>
      </w:r>
    </w:p>
    <w:bookmarkStart w:name="z204" w:id="195"/>
    <w:p>
      <w:pPr>
        <w:spacing w:after="0"/>
        <w:ind w:left="0"/>
        <w:jc w:val="both"/>
      </w:pPr>
      <w:r>
        <w:rPr>
          <w:rFonts w:ascii="Times New Roman"/>
          <w:b w:val="false"/>
          <w:i w:val="false"/>
          <w:color w:val="000000"/>
          <w:sz w:val="28"/>
        </w:rPr>
        <w:t>
      Ескертпе: 1, 2, 3, 4 – жылына қашаны пайдалану кезегі.</w:t>
      </w:r>
    </w:p>
    <w:bookmarkEnd w:id="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жоспарына 3 қосымша </w:t>
            </w:r>
          </w:p>
        </w:tc>
      </w:tr>
    </w:tbl>
    <w:bookmarkStart w:name="z206" w:id="19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96"/>
    <w:bookmarkStart w:name="z207"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6200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98"/>
    <w:p>
      <w:pPr>
        <w:spacing w:after="0"/>
        <w:ind w:left="0"/>
        <w:jc w:val="both"/>
      </w:pPr>
      <w:r>
        <w:rPr>
          <w:rFonts w:ascii="Times New Roman"/>
          <w:b w:val="false"/>
          <w:i w:val="false"/>
          <w:color w:val="000000"/>
          <w:sz w:val="28"/>
        </w:rPr>
        <w:t>
      Науырзым ауданы бойынша маусымдық жайылымдардың алаңы 1 079 293 гектарды құрайды. Оның ішінде ауыл шаруашылығы мақсатындағы жерлерде 302 186 гектар, елді мекендердің жерлерінде 94 939 гектар, ерекше қорғалатын табиғи аумақтардың жерлерінде 120 802 гектар, босалқы жерлерінде 561 366 гектар.</w:t>
      </w:r>
    </w:p>
    <w:bookmarkEnd w:id="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жоспарына 4 қосымша </w:t>
            </w:r>
          </w:p>
        </w:tc>
      </w:tr>
    </w:tbl>
    <w:bookmarkStart w:name="z210" w:id="1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99"/>
    <w:bookmarkStart w:name="z211" w:id="20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актілерінің мемлекеттік тіркеу тізілімінде № 15090 болып тіркелген) анықталады.</w:t>
      </w:r>
    </w:p>
    <w:bookmarkEnd w:id="200"/>
    <w:bookmarkStart w:name="z212" w:id="201"/>
    <w:p>
      <w:pPr>
        <w:spacing w:after="0"/>
        <w:ind w:left="0"/>
        <w:jc w:val="both"/>
      </w:pPr>
      <w:r>
        <w:rPr>
          <w:rFonts w:ascii="Times New Roman"/>
          <w:b w:val="false"/>
          <w:i w:val="false"/>
          <w:color w:val="000000"/>
          <w:sz w:val="28"/>
        </w:rPr>
        <w:t xml:space="preserve">
      Аудан аумағында суару немесе суландыру каналдары жоқ. </w:t>
      </w:r>
    </w:p>
    <w:bookmarkEnd w:id="201"/>
    <w:bookmarkStart w:name="z213" w:id="202"/>
    <w:p>
      <w:pPr>
        <w:spacing w:after="0"/>
        <w:ind w:left="0"/>
        <w:jc w:val="left"/>
      </w:pPr>
      <w:r>
        <w:rPr>
          <w:rFonts w:ascii="Times New Roman"/>
          <w:b/>
          <w:i w:val="false"/>
          <w:color w:val="000000"/>
        </w:rPr>
        <w:t xml:space="preserve"> Жайылым пайдаланушылардың су көздерiне қол жеткізу схемасы</w:t>
      </w:r>
    </w:p>
    <w:bookmarkEnd w:id="202"/>
    <w:bookmarkStart w:name="z214"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620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8961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620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6200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222" w:id="20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4"/>
    <w:bookmarkStart w:name="z223"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620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206"/>
    <w:p>
      <w:pPr>
        <w:spacing w:after="0"/>
        <w:ind w:left="0"/>
        <w:jc w:val="both"/>
      </w:pPr>
      <w:r>
        <w:rPr>
          <w:rFonts w:ascii="Times New Roman"/>
          <w:b w:val="false"/>
          <w:i w:val="false"/>
          <w:color w:val="000000"/>
          <w:sz w:val="28"/>
        </w:rPr>
        <w:t>
      Шартты белгілер</w:t>
      </w:r>
    </w:p>
    <w:bookmarkEnd w:id="206"/>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6200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233" w:id="207"/>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7"/>
    <w:bookmarkStart w:name="z234"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6200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Науырзым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236" w:id="20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571"/>
        <w:gridCol w:w="944"/>
        <w:gridCol w:w="1896"/>
        <w:gridCol w:w="944"/>
        <w:gridCol w:w="1896"/>
        <w:gridCol w:w="1896"/>
        <w:gridCol w:w="944"/>
        <w:gridCol w:w="1897"/>
        <w:gridCol w:w="945"/>
      </w:tblGrid>
      <w:tr>
        <w:trPr>
          <w:trHeight w:val="30" w:hRule="atLeast"/>
        </w:trPr>
        <w:tc>
          <w:tcPr>
            <w:tcW w:w="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0"/>
          <w:p>
            <w:pPr>
              <w:spacing w:after="20"/>
              <w:ind w:left="20"/>
              <w:jc w:val="both"/>
            </w:pPr>
            <w:r>
              <w:rPr>
                <w:rFonts w:ascii="Times New Roman"/>
                <w:b w:val="false"/>
                <w:i w:val="false"/>
                <w:color w:val="000000"/>
                <w:sz w:val="20"/>
              </w:rPr>
              <w:t>
№</w:t>
            </w:r>
          </w:p>
          <w:bookmarkEnd w:id="210"/>
        </w:tc>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және ауылдық округтердін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жылғы қашалар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жылғы қашалар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1"/>
          <w:p>
            <w:pPr>
              <w:spacing w:after="20"/>
              <w:ind w:left="20"/>
              <w:jc w:val="both"/>
            </w:pPr>
            <w:r>
              <w:rPr>
                <w:rFonts w:ascii="Times New Roman"/>
                <w:b w:val="false"/>
                <w:i w:val="false"/>
                <w:color w:val="000000"/>
                <w:sz w:val="20"/>
              </w:rPr>
              <w:t>
1</w:t>
            </w:r>
          </w:p>
          <w:bookmarkEnd w:id="211"/>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Буревестник ауылы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2"/>
          <w:p>
            <w:pPr>
              <w:spacing w:after="20"/>
              <w:ind w:left="20"/>
              <w:jc w:val="both"/>
            </w:pPr>
            <w:r>
              <w:rPr>
                <w:rFonts w:ascii="Times New Roman"/>
                <w:b w:val="false"/>
                <w:i w:val="false"/>
                <w:color w:val="000000"/>
                <w:sz w:val="20"/>
              </w:rPr>
              <w:t>
2</w:t>
            </w:r>
          </w:p>
          <w:bookmarkEnd w:id="212"/>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Раздольный ауылы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13"/>
          <w:p>
            <w:pPr>
              <w:spacing w:after="20"/>
              <w:ind w:left="20"/>
              <w:jc w:val="both"/>
            </w:pPr>
            <w:r>
              <w:rPr>
                <w:rFonts w:ascii="Times New Roman"/>
                <w:b w:val="false"/>
                <w:i w:val="false"/>
                <w:color w:val="000000"/>
                <w:sz w:val="20"/>
              </w:rPr>
              <w:t>
3</w:t>
            </w:r>
          </w:p>
          <w:bookmarkEnd w:id="213"/>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Өленді ауылы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14"/>
          <w:p>
            <w:pPr>
              <w:spacing w:after="20"/>
              <w:ind w:left="20"/>
              <w:jc w:val="both"/>
            </w:pPr>
            <w:r>
              <w:rPr>
                <w:rFonts w:ascii="Times New Roman"/>
                <w:b w:val="false"/>
                <w:i w:val="false"/>
                <w:color w:val="000000"/>
                <w:sz w:val="20"/>
              </w:rPr>
              <w:t>
4</w:t>
            </w:r>
          </w:p>
          <w:bookmarkEnd w:id="214"/>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Қарамеңді ауылдық округі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 , қыркүйек)</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15"/>
          <w:p>
            <w:pPr>
              <w:spacing w:after="20"/>
              <w:ind w:left="20"/>
              <w:jc w:val="both"/>
            </w:pPr>
            <w:r>
              <w:rPr>
                <w:rFonts w:ascii="Times New Roman"/>
                <w:b w:val="false"/>
                <w:i w:val="false"/>
                <w:color w:val="000000"/>
                <w:sz w:val="20"/>
              </w:rPr>
              <w:t>
5</w:t>
            </w:r>
          </w:p>
          <w:bookmarkEnd w:id="215"/>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Шолақсай ауылы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6"/>
          <w:p>
            <w:pPr>
              <w:spacing w:after="20"/>
              <w:ind w:left="20"/>
              <w:jc w:val="both"/>
            </w:pPr>
            <w:r>
              <w:rPr>
                <w:rFonts w:ascii="Times New Roman"/>
                <w:b w:val="false"/>
                <w:i w:val="false"/>
                <w:color w:val="000000"/>
                <w:sz w:val="20"/>
              </w:rPr>
              <w:t>
6</w:t>
            </w:r>
          </w:p>
          <w:bookmarkEnd w:id="216"/>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 ауылы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7"/>
          <w:p>
            <w:pPr>
              <w:spacing w:after="20"/>
              <w:ind w:left="20"/>
              <w:jc w:val="both"/>
            </w:pPr>
            <w:r>
              <w:rPr>
                <w:rFonts w:ascii="Times New Roman"/>
                <w:b w:val="false"/>
                <w:i w:val="false"/>
                <w:color w:val="000000"/>
                <w:sz w:val="20"/>
              </w:rPr>
              <w:t>
7</w:t>
            </w:r>
          </w:p>
          <w:bookmarkEnd w:id="217"/>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ауылы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8"/>
          <w:p>
            <w:pPr>
              <w:spacing w:after="20"/>
              <w:ind w:left="20"/>
              <w:jc w:val="both"/>
            </w:pPr>
            <w:r>
              <w:rPr>
                <w:rFonts w:ascii="Times New Roman"/>
                <w:b w:val="false"/>
                <w:i w:val="false"/>
                <w:color w:val="000000"/>
                <w:sz w:val="20"/>
              </w:rPr>
              <w:t>
8</w:t>
            </w:r>
          </w:p>
          <w:bookmarkEnd w:id="218"/>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Дәмді ауылдық округі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 маусым,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 (мамырдың бір бөлігі, маусым, тамыздың бір бөлігі)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демалу</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(маусымның бір бөлігі, шілде, тамыздың бір бөлігі)а)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(мамырдың бір бөлігі, маусым)</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