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143b" w14:textId="a691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бойынша 2018-2019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Науырзым ауданы мәслихатының 2017 жылғы 27 қарашадағы № 133 шешімі. Қостанай облысының Әділет департаментінде 2017 жылғы 15 желтоқсанда № 7388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"Жайылымдар туралы" 2017 жылғы 20 ақпандағы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Науырзым ауданының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"Науырзым ауданының ауыл шаруашылығы</w:t>
      </w:r>
    </w:p>
    <w:bookmarkEnd w:id="4"/>
    <w:bookmarkStart w:name="z11" w:id="5"/>
    <w:p>
      <w:pPr>
        <w:spacing w:after="0"/>
        <w:ind w:left="0"/>
        <w:jc w:val="both"/>
      </w:pPr>
      <w:r>
        <w:rPr>
          <w:rFonts w:ascii="Times New Roman"/>
          <w:b w:val="false"/>
          <w:i w:val="false"/>
          <w:color w:val="000000"/>
          <w:sz w:val="28"/>
        </w:rPr>
        <w:t>
      бөлімі" мемлекеттік мекемесінің басшысы</w:t>
      </w:r>
    </w:p>
    <w:bookmarkEnd w:id="5"/>
    <w:bookmarkStart w:name="z12" w:id="6"/>
    <w:p>
      <w:pPr>
        <w:spacing w:after="0"/>
        <w:ind w:left="0"/>
        <w:jc w:val="both"/>
      </w:pPr>
      <w:r>
        <w:rPr>
          <w:rFonts w:ascii="Times New Roman"/>
          <w:b w:val="false"/>
          <w:i w:val="false"/>
          <w:color w:val="000000"/>
          <w:sz w:val="28"/>
        </w:rPr>
        <w:t xml:space="preserve">
      ___________ Е. Ярошенко </w:t>
      </w:r>
    </w:p>
    <w:bookmarkEnd w:id="6"/>
    <w:bookmarkStart w:name="z13" w:id="7"/>
    <w:p>
      <w:pPr>
        <w:spacing w:after="0"/>
        <w:ind w:left="0"/>
        <w:jc w:val="both"/>
      </w:pPr>
      <w:r>
        <w:rPr>
          <w:rFonts w:ascii="Times New Roman"/>
          <w:b w:val="false"/>
          <w:i w:val="false"/>
          <w:color w:val="000000"/>
          <w:sz w:val="28"/>
        </w:rPr>
        <w:t>
      2017 жылғы "27" қараша</w:t>
      </w:r>
    </w:p>
    <w:bookmarkEnd w:id="7"/>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"Науырзым ауданының жер қатынастары</w:t>
      </w:r>
    </w:p>
    <w:bookmarkEnd w:id="9"/>
    <w:bookmarkStart w:name="z16" w:id="10"/>
    <w:p>
      <w:pPr>
        <w:spacing w:after="0"/>
        <w:ind w:left="0"/>
        <w:jc w:val="both"/>
      </w:pPr>
      <w:r>
        <w:rPr>
          <w:rFonts w:ascii="Times New Roman"/>
          <w:b w:val="false"/>
          <w:i w:val="false"/>
          <w:color w:val="000000"/>
          <w:sz w:val="28"/>
        </w:rPr>
        <w:t>
      бөлімі" мемлекеттік мекемесінің басшысы</w:t>
      </w:r>
    </w:p>
    <w:bookmarkEnd w:id="10"/>
    <w:bookmarkStart w:name="z17" w:id="11"/>
    <w:p>
      <w:pPr>
        <w:spacing w:after="0"/>
        <w:ind w:left="0"/>
        <w:jc w:val="both"/>
      </w:pPr>
      <w:r>
        <w:rPr>
          <w:rFonts w:ascii="Times New Roman"/>
          <w:b w:val="false"/>
          <w:i w:val="false"/>
          <w:color w:val="000000"/>
          <w:sz w:val="28"/>
        </w:rPr>
        <w:t>
      ___________ М. Мурзабеков</w:t>
      </w:r>
    </w:p>
    <w:bookmarkEnd w:id="11"/>
    <w:bookmarkStart w:name="z18" w:id="12"/>
    <w:p>
      <w:pPr>
        <w:spacing w:after="0"/>
        <w:ind w:left="0"/>
        <w:jc w:val="both"/>
      </w:pPr>
      <w:r>
        <w:rPr>
          <w:rFonts w:ascii="Times New Roman"/>
          <w:b w:val="false"/>
          <w:i w:val="false"/>
          <w:color w:val="000000"/>
          <w:sz w:val="28"/>
        </w:rPr>
        <w:t>
      2017 жылғы "27" қараша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2017жылғы 27 қарашасындағы</w:t>
            </w:r>
            <w:r>
              <w:br/>
            </w:r>
            <w:r>
              <w:rPr>
                <w:rFonts w:ascii="Times New Roman"/>
                <w:b w:val="false"/>
                <w:i w:val="false"/>
                <w:color w:val="000000"/>
                <w:sz w:val="20"/>
              </w:rPr>
              <w:t>№ 133 шешіміне қосымша</w:t>
            </w:r>
          </w:p>
        </w:tc>
      </w:tr>
    </w:tbl>
    <w:bookmarkStart w:name="z20" w:id="13"/>
    <w:p>
      <w:pPr>
        <w:spacing w:after="0"/>
        <w:ind w:left="0"/>
        <w:jc w:val="left"/>
      </w:pPr>
      <w:r>
        <w:rPr>
          <w:rFonts w:ascii="Times New Roman"/>
          <w:b/>
          <w:i w:val="false"/>
          <w:color w:val="000000"/>
        </w:rPr>
        <w:t xml:space="preserve"> Науырзым ауданы бойынша 2018-2019 жылдарға арналған жайылымдарды басқару және оларды пайдалану жөніндегі</w:t>
      </w:r>
    </w:p>
    <w:bookmarkEnd w:id="13"/>
    <w:bookmarkStart w:name="z21" w:id="14"/>
    <w:p>
      <w:pPr>
        <w:spacing w:after="0"/>
        <w:ind w:left="0"/>
        <w:jc w:val="left"/>
      </w:pPr>
      <w:r>
        <w:rPr>
          <w:rFonts w:ascii="Times New Roman"/>
          <w:b/>
          <w:i w:val="false"/>
          <w:color w:val="000000"/>
        </w:rPr>
        <w:t xml:space="preserve"> жоспар</w:t>
      </w:r>
    </w:p>
    <w:bookmarkEnd w:id="14"/>
    <w:bookmarkStart w:name="z22" w:id="15"/>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Науырзым ауданының аумағында жайылымдардың орналасу схемасы (картасы) (Науырзым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1 қосымша</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2) Жайылым айналымдарының қолайлы схемалары (Науырзым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2 қосымша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 (Науырзым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3 қосымша</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(Науырзым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4 қосымша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(Науырзым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5 қосымша</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(Науырзым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6 қосымша</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(Науырзым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7 қосымша</w:t>
      </w:r>
      <w:r>
        <w:rPr>
          <w:rFonts w:ascii="Times New Roman"/>
          <w:b w:val="false"/>
          <w:i w:val="false"/>
          <w:color w:val="000000"/>
          <w:sz w:val="28"/>
        </w:rPr>
        <w:t>).</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30" w:id="2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Науырзым ауданының аумағында жайылымдардың орналасу схемасы (картасы)</w:t>
      </w:r>
    </w:p>
    <w:bookmarkEnd w:id="22"/>
    <w:bookmarkStart w:name="z31"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6200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4"/>
    <w:p>
      <w:pPr>
        <w:spacing w:after="0"/>
        <w:ind w:left="0"/>
        <w:jc w:val="left"/>
      </w:pPr>
      <w:r>
        <w:rPr>
          <w:rFonts w:ascii="Times New Roman"/>
          <w:b/>
          <w:i w:val="false"/>
          <w:color w:val="000000"/>
        </w:rPr>
        <w:t xml:space="preserve"> Науырзым ауданының жайылымдарын орналастыру схемасына (картасына) беріліп отырған жер учаскелерінің жер пайдаланушылары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0"/>
        <w:gridCol w:w="8530"/>
      </w:tblGrid>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 р/с</w:t>
            </w:r>
          </w:p>
          <w:bookmarkEnd w:id="2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тізімі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w:t>
            </w:r>
          </w:p>
          <w:bookmarkEnd w:id="2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Багитжан Болтрикович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2</w:t>
            </w:r>
          </w:p>
          <w:bookmarkEnd w:id="2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Навруз Яшар оглы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3</w:t>
            </w:r>
          </w:p>
          <w:bookmarkEnd w:id="2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Абдулатипов Магамедрасул Абидулаевич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4</w:t>
            </w:r>
          </w:p>
          <w:bookmarkEnd w:id="2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Хайрат Хамитович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5</w:t>
            </w:r>
          </w:p>
          <w:bookmarkEnd w:id="3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Бисен Маратович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6</w:t>
            </w:r>
          </w:p>
          <w:bookmarkEnd w:id="3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Куаныш Болатович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7</w:t>
            </w:r>
          </w:p>
          <w:bookmarkEnd w:id="3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Ақдәулетова Гульсім Кабдулқызы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8</w:t>
            </w:r>
          </w:p>
          <w:bookmarkEnd w:id="3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Алдажуманов Сержан Имангалиевич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9</w:t>
            </w:r>
          </w:p>
          <w:bookmarkEnd w:id="3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Алдажуманов Ереке Имангалиевич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10</w:t>
            </w:r>
          </w:p>
          <w:bookmarkEnd w:id="3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Әлімғазиев Ақылбек</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11</w:t>
            </w:r>
          </w:p>
          <w:bookmarkEnd w:id="3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Ләззат Мақсұтқанқызы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12</w:t>
            </w:r>
          </w:p>
          <w:bookmarkEnd w:id="3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Толеу Магзумович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13</w:t>
            </w:r>
          </w:p>
          <w:bookmarkEnd w:id="3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Зейнолла Дощанович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14</w:t>
            </w:r>
          </w:p>
          <w:bookmarkEnd w:id="3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Асипов Бауржан Конарбаевич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15</w:t>
            </w:r>
          </w:p>
          <w:bookmarkEnd w:id="4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 Канат Кукенович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16</w:t>
            </w:r>
          </w:p>
          <w:bookmarkEnd w:id="4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Борантай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17</w:t>
            </w:r>
          </w:p>
          <w:bookmarkEnd w:id="4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Байгенжин Данияр Кошекович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18</w:t>
            </w:r>
          </w:p>
          <w:bookmarkEnd w:id="4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Байкасова Индира Сериковна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19</w:t>
            </w:r>
          </w:p>
          <w:bookmarkEnd w:id="4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Толеу Казиевич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20</w:t>
            </w:r>
          </w:p>
          <w:bookmarkEnd w:id="4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Токтар Ансабаевич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21</w:t>
            </w:r>
          </w:p>
          <w:bookmarkEnd w:id="4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Барсакбаев Адиль Салематович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22</w:t>
            </w:r>
          </w:p>
          <w:bookmarkEnd w:id="4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Барсакбаев Бауржан Накауович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23</w:t>
            </w:r>
          </w:p>
          <w:bookmarkEnd w:id="4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Баядилов Айдос Айсинович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24</w:t>
            </w:r>
          </w:p>
          <w:bookmarkEnd w:id="4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Баяканов Жумасай Дузелович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25</w:t>
            </w:r>
          </w:p>
          <w:bookmarkEnd w:id="5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Безроднова Марина Алексеевна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26</w:t>
            </w:r>
          </w:p>
          <w:bookmarkEnd w:id="5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Беисов Мейрамхан Мухамбетханович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27</w:t>
            </w:r>
          </w:p>
          <w:bookmarkEnd w:id="5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Бекболатова Нәзилә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28</w:t>
            </w:r>
          </w:p>
          <w:bookmarkEnd w:id="5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Бекмаганбетова Нурсулу Керимовна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29</w:t>
            </w:r>
          </w:p>
          <w:bookmarkEnd w:id="5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Бельжанов Еспол Тулегенович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30</w:t>
            </w:r>
          </w:p>
          <w:bookmarkEnd w:id="5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Беркенов Кайп</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31</w:t>
            </w:r>
          </w:p>
          <w:bookmarkEnd w:id="5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Бирмагамбетов Раушанбек</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32</w:t>
            </w:r>
          </w:p>
          <w:bookmarkEnd w:id="5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Борщев Николай Михайлович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33</w:t>
            </w:r>
          </w:p>
          <w:bookmarkEnd w:id="5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 Павел Иванович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34</w:t>
            </w:r>
          </w:p>
          <w:bookmarkEnd w:id="5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Бурашев Бисембай Мурзабулатович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35</w:t>
            </w:r>
          </w:p>
          <w:bookmarkEnd w:id="6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Бушенеев Сункар Сулейменович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36</w:t>
            </w:r>
          </w:p>
          <w:bookmarkEnd w:id="6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Темир Абилтаевич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37</w:t>
            </w:r>
          </w:p>
          <w:bookmarkEnd w:id="6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Гарашов Вахид Яхя-оглы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38</w:t>
            </w:r>
          </w:p>
          <w:bookmarkEnd w:id="6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Гарашов Гянджи Яхя оглы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39</w:t>
            </w:r>
          </w:p>
          <w:bookmarkEnd w:id="6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Гарашов Низам Бадирхан-оглы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40</w:t>
            </w:r>
          </w:p>
          <w:bookmarkEnd w:id="6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Гасюль Александр Николаевич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41</w:t>
            </w:r>
          </w:p>
          <w:bookmarkEnd w:id="6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Гринь Олег Геннадьевич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42</w:t>
            </w:r>
          </w:p>
          <w:bookmarkEnd w:id="6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Грищенко Танзиля Фидаильевна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43</w:t>
            </w:r>
          </w:p>
          <w:bookmarkEnd w:id="6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Детков Евсей Евстегнеевич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44</w:t>
            </w:r>
          </w:p>
          <w:bookmarkEnd w:id="6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Джафаров Мехди Бахтияроглы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45</w:t>
            </w:r>
          </w:p>
          <w:bookmarkEnd w:id="7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Дзортов Исса Курешович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46</w:t>
            </w:r>
          </w:p>
          <w:bookmarkEnd w:id="7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ДуйсенбаевТулебек Аргынбекович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47</w:t>
            </w:r>
          </w:p>
          <w:bookmarkEnd w:id="7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Гулжиан Тулеутаевна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48</w:t>
            </w:r>
          </w:p>
          <w:bookmarkEnd w:id="7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Амиргалы Балтабаевич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49</w:t>
            </w:r>
          </w:p>
          <w:bookmarkEnd w:id="7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Багыт Ансагановна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50</w:t>
            </w:r>
          </w:p>
          <w:bookmarkEnd w:id="7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Айтбай Алимгазиевич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51</w:t>
            </w:r>
          </w:p>
          <w:bookmarkEnd w:id="7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Баяхан Алимгазиевич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52</w:t>
            </w:r>
          </w:p>
          <w:bookmarkEnd w:id="7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Ермуханов Кенес Айтшибаевич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53</w:t>
            </w:r>
          </w:p>
          <w:bookmarkEnd w:id="7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Есебаев Бауржан Кенжебекович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54</w:t>
            </w:r>
          </w:p>
          <w:bookmarkEnd w:id="7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Ещанов Арысбек Сабитбекович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55</w:t>
            </w:r>
          </w:p>
          <w:bookmarkEnd w:id="8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 Ерлан Куанышевич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56</w:t>
            </w:r>
          </w:p>
          <w:bookmarkEnd w:id="8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Жангалиев Беймбет Жакешович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57</w:t>
            </w:r>
          </w:p>
          <w:bookmarkEnd w:id="8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Ерден Жанузакович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58</w:t>
            </w:r>
          </w:p>
          <w:bookmarkEnd w:id="8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Серик Кошерович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59</w:t>
            </w:r>
          </w:p>
          <w:bookmarkEnd w:id="8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Тургынбек Искакович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60</w:t>
            </w:r>
          </w:p>
          <w:bookmarkEnd w:id="8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Заикин Юрий Васильевич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61</w:t>
            </w:r>
          </w:p>
          <w:bookmarkEnd w:id="8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Заморский Андрей Викторович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62</w:t>
            </w:r>
          </w:p>
          <w:bookmarkEnd w:id="8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Регина Михайловна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63</w:t>
            </w:r>
          </w:p>
          <w:bookmarkEnd w:id="8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Тулеубай Аралбаевич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64</w:t>
            </w:r>
          </w:p>
          <w:bookmarkEnd w:id="8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Калипа Кабдулловна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65</w:t>
            </w:r>
          </w:p>
          <w:bookmarkEnd w:id="9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Иманбаев Олжас Ермекович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66</w:t>
            </w:r>
          </w:p>
          <w:bookmarkEnd w:id="9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Исаев Тельман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67</w:t>
            </w:r>
          </w:p>
          <w:bookmarkEnd w:id="9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Исембаева Күйсайран Кенжеғарақызы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68</w:t>
            </w:r>
          </w:p>
          <w:bookmarkEnd w:id="9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Фазыл Байгалиевич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69</w:t>
            </w:r>
          </w:p>
          <w:bookmarkEnd w:id="9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Исмадьяров Базарбай Жанбырович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70</w:t>
            </w:r>
          </w:p>
          <w:bookmarkEnd w:id="9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Ихтиляпов Мади Умурзакович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71</w:t>
            </w:r>
          </w:p>
          <w:bookmarkEnd w:id="9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Кабаков Бауржан Койшигаринович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72</w:t>
            </w:r>
          </w:p>
          <w:bookmarkEnd w:id="9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Кабаков Молдагалим Койшигаринович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73</w:t>
            </w:r>
          </w:p>
          <w:bookmarkEnd w:id="9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Кабаков Сайлау Садуович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74</w:t>
            </w:r>
          </w:p>
          <w:bookmarkEnd w:id="9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 Серик Турганбекович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75</w:t>
            </w:r>
          </w:p>
          <w:bookmarkEnd w:id="10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Сырымбет Темиржанович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76</w:t>
            </w:r>
          </w:p>
          <w:bookmarkEnd w:id="10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Каракли Эльман Мамед-оглы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77</w:t>
            </w:r>
          </w:p>
          <w:bookmarkEnd w:id="10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Галина Франковна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78</w:t>
            </w:r>
          </w:p>
          <w:bookmarkEnd w:id="10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Кенешов Бейсембай Кенжетаевич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79</w:t>
            </w:r>
          </w:p>
          <w:bookmarkEnd w:id="10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Бейбут Зейнелгабиденович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80</w:t>
            </w:r>
          </w:p>
          <w:bookmarkEnd w:id="10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Кирдякин Юрий Николаевич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81</w:t>
            </w:r>
          </w:p>
          <w:bookmarkEnd w:id="10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Китыбаева Заип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82</w:t>
            </w:r>
          </w:p>
          <w:bookmarkEnd w:id="10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Любовь Алексеевна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83</w:t>
            </w:r>
          </w:p>
          <w:bookmarkEnd w:id="10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Қойлыбаев Қанат Ғауезханұлы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84</w:t>
            </w:r>
          </w:p>
          <w:bookmarkEnd w:id="10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Компышов Куаныш Кабделкакимович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85</w:t>
            </w:r>
          </w:p>
          <w:bookmarkEnd w:id="11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Коржунбаев Марат Тумурзаулы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86</w:t>
            </w:r>
          </w:p>
          <w:bookmarkEnd w:id="11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Кошкодан Иван Степанович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87</w:t>
            </w:r>
          </w:p>
          <w:bookmarkEnd w:id="11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Крячкин Николай Михайлович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88</w:t>
            </w:r>
          </w:p>
          <w:bookmarkEnd w:id="11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 Дармен Маратович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89</w:t>
            </w:r>
          </w:p>
          <w:bookmarkEnd w:id="11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Куатканов Алмат Соянович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90</w:t>
            </w:r>
          </w:p>
          <w:bookmarkEnd w:id="11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Наталья Николаевна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91</w:t>
            </w:r>
          </w:p>
          <w:bookmarkEnd w:id="11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Кулманов Кайрат Жумаханович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92</w:t>
            </w:r>
          </w:p>
          <w:bookmarkEnd w:id="11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Айтбай Хасенханович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93</w:t>
            </w:r>
          </w:p>
          <w:bookmarkEnd w:id="11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Жекебай Хасенханович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94</w:t>
            </w:r>
          </w:p>
          <w:bookmarkEnd w:id="11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Кусаев Серік Сабәтұлы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95</w:t>
            </w:r>
          </w:p>
          <w:bookmarkEnd w:id="12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Лодяной Юрий Викторович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96</w:t>
            </w:r>
          </w:p>
          <w:bookmarkEnd w:id="12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Мартыненко Светлана Николаевна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97</w:t>
            </w:r>
          </w:p>
          <w:bookmarkEnd w:id="12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Серик Тауекелович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98</w:t>
            </w:r>
          </w:p>
          <w:bookmarkEnd w:id="12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Мурзахметов Амиргали</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99</w:t>
            </w:r>
          </w:p>
          <w:bookmarkEnd w:id="12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Муттакова Гульзада Бинагабдулловна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100</w:t>
            </w:r>
          </w:p>
          <w:bookmarkEnd w:id="12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 Есентай Гисинович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101</w:t>
            </w:r>
          </w:p>
          <w:bookmarkEnd w:id="12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Мендихан</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102</w:t>
            </w:r>
          </w:p>
          <w:bookmarkEnd w:id="12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Серик Туртаевич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103</w:t>
            </w:r>
          </w:p>
          <w:bookmarkEnd w:id="12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 Ержан Касымович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104</w:t>
            </w:r>
          </w:p>
          <w:bookmarkEnd w:id="12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Болат Жумабайұлы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105</w:t>
            </w:r>
          </w:p>
          <w:bookmarkEnd w:id="13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Қайрат Күмшүкбайұлы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106</w:t>
            </w:r>
          </w:p>
          <w:bookmarkEnd w:id="13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Оджахвердиев Мухтар Мамед-оглы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107</w:t>
            </w:r>
          </w:p>
          <w:bookmarkEnd w:id="13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Олифирович Нина Михайловна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108</w:t>
            </w:r>
          </w:p>
          <w:bookmarkEnd w:id="13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Есмагзам</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109</w:t>
            </w:r>
          </w:p>
          <w:bookmarkEnd w:id="13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Жантас Елубайұлы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110</w:t>
            </w:r>
          </w:p>
          <w:bookmarkEnd w:id="13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Алмат Багитжанович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111</w:t>
            </w:r>
          </w:p>
          <w:bookmarkEnd w:id="13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Орманова Аккуз</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112</w:t>
            </w:r>
          </w:p>
          <w:bookmarkEnd w:id="13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Бейбит Молдашұлы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113</w:t>
            </w:r>
          </w:p>
          <w:bookmarkEnd w:id="13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Батырбек Ертайұлы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114</w:t>
            </w:r>
          </w:p>
          <w:bookmarkEnd w:id="13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Батырхан Ертайулы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115</w:t>
            </w:r>
          </w:p>
          <w:bookmarkEnd w:id="14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Амиргазы Есмуратович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116</w:t>
            </w:r>
          </w:p>
          <w:bookmarkEnd w:id="14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Сейдалин Болат Хамитович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117</w:t>
            </w:r>
          </w:p>
          <w:bookmarkEnd w:id="14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Сейдалин Сабит Хамитович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118</w:t>
            </w:r>
          </w:p>
          <w:bookmarkEnd w:id="14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Смбаев Дидар Абдуллаевич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119</w:t>
            </w:r>
          </w:p>
          <w:bookmarkEnd w:id="14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Спанов Алиаскар Галымжанович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120</w:t>
            </w:r>
          </w:p>
          <w:bookmarkEnd w:id="14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Стамкулов Тулеубек Фазылұлы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121</w:t>
            </w:r>
          </w:p>
          <w:bookmarkEnd w:id="14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Сташкевич Борис Александрович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122</w:t>
            </w:r>
          </w:p>
          <w:bookmarkEnd w:id="14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Суинбеков Жумадил Табанович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123</w:t>
            </w:r>
          </w:p>
          <w:bookmarkEnd w:id="14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Адлет Бекетович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124</w:t>
            </w:r>
          </w:p>
          <w:bookmarkEnd w:id="14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Алмакул Баяхановна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125</w:t>
            </w:r>
          </w:p>
          <w:bookmarkEnd w:id="15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Ташмагамбетов Нуркат Жумабекович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126</w:t>
            </w:r>
          </w:p>
          <w:bookmarkEnd w:id="15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 Сергей Ефимович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127</w:t>
            </w:r>
          </w:p>
          <w:bookmarkEnd w:id="15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Трыков Сергей Жылкайдарович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128</w:t>
            </w:r>
          </w:p>
          <w:bookmarkEnd w:id="15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Шолпан Байкадамовна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129</w:t>
            </w:r>
          </w:p>
          <w:bookmarkEnd w:id="15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Умудов Галандар Джумшудоглы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130</w:t>
            </w:r>
          </w:p>
          <w:bookmarkEnd w:id="15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Умудов Сулейман Джумшудоглы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131</w:t>
            </w:r>
          </w:p>
          <w:bookmarkEnd w:id="15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Дана Ғалымжанқызы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132</w:t>
            </w:r>
          </w:p>
          <w:bookmarkEnd w:id="15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Нурмуханбет Абдикаримович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133</w:t>
            </w:r>
          </w:p>
          <w:bookmarkEnd w:id="15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Салимкерей Амирович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134</w:t>
            </w:r>
          </w:p>
          <w:bookmarkEnd w:id="15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Утебаева Бәтия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135</w:t>
            </w:r>
          </w:p>
          <w:bookmarkEnd w:id="16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Утепкалиев Нурлан Бакаевич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136</w:t>
            </w:r>
          </w:p>
          <w:bookmarkEnd w:id="16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Фахрудинов Тахир Мирфаязович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137</w:t>
            </w:r>
          </w:p>
          <w:bookmarkEnd w:id="16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Хабаров Николай Викторович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138</w:t>
            </w:r>
          </w:p>
          <w:bookmarkEnd w:id="16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Айдархан Жаугашарович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139</w:t>
            </w:r>
          </w:p>
          <w:bookmarkEnd w:id="16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Герман Николаевич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140</w:t>
            </w:r>
          </w:p>
          <w:bookmarkEnd w:id="16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Черномазов Александр Николаевич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141</w:t>
            </w:r>
          </w:p>
          <w:bookmarkEnd w:id="16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Каби Нурсултанович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142</w:t>
            </w:r>
          </w:p>
          <w:bookmarkEnd w:id="16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 Кабденович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143</w:t>
            </w:r>
          </w:p>
          <w:bookmarkEnd w:id="16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Шенмаер Максим Владимирович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144</w:t>
            </w:r>
          </w:p>
          <w:bookmarkEnd w:id="16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Шетигулов Кайрат Сейдахович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145</w:t>
            </w:r>
          </w:p>
          <w:bookmarkEnd w:id="17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Шорина Бибигуль Есмагзамовна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146</w:t>
            </w:r>
          </w:p>
          <w:bookmarkEnd w:id="17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Штыков Александр Антонович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147</w:t>
            </w:r>
          </w:p>
          <w:bookmarkEnd w:id="17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Шуровский Василий Михайлович</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148</w:t>
            </w:r>
          </w:p>
          <w:bookmarkEnd w:id="17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Яковлева Галина Алексеевна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149</w:t>
            </w:r>
          </w:p>
          <w:bookmarkEnd w:id="17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"Аққой" жауапкершілігі шектеулі серіктестігі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150</w:t>
            </w:r>
          </w:p>
          <w:bookmarkEnd w:id="17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"Аман-Терсек" жауапкершілігі шектеулі серіктестігі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151</w:t>
            </w:r>
          </w:p>
          <w:bookmarkEnd w:id="17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"Буревестник-Агро" жауапкершілігі шектеулі серіктестігі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152</w:t>
            </w:r>
          </w:p>
          <w:bookmarkEnd w:id="17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"Буревестник-СБА" жауапкершілігі шектеулі серіктестігі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153</w:t>
            </w:r>
          </w:p>
          <w:bookmarkEnd w:id="17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"Ветеран-1" жауапкершілігі шектеулі серіктестігі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154</w:t>
            </w:r>
          </w:p>
          <w:bookmarkEnd w:id="17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"Дамды-2005" жауапкершілігі шектеулі серіктестігі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155</w:t>
            </w:r>
          </w:p>
          <w:bookmarkEnd w:id="180"/>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Аграрлық фирмасы" жауапкершілігі шектеулі серіктестігі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156</w:t>
            </w:r>
          </w:p>
          <w:bookmarkEnd w:id="181"/>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"ЖИТО" жауапкершілігі шектеулі серіктестігі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157</w:t>
            </w:r>
          </w:p>
          <w:bookmarkEnd w:id="182"/>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"Қожа-1" жауапкершілігі шектеулі серіктестігі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158</w:t>
            </w:r>
          </w:p>
          <w:bookmarkEnd w:id="183"/>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"Күсеміс" жауапкершілігі шектеулі серіктестігі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159</w:t>
            </w:r>
          </w:p>
          <w:bookmarkEnd w:id="184"/>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"Өленді-Жер" жауапкершілігі шектеулі серіктестігі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160</w:t>
            </w:r>
          </w:p>
          <w:bookmarkEnd w:id="185"/>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"Рассвет+" жауапкершілігі шектеулі серіктестігі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161</w:t>
            </w:r>
          </w:p>
          <w:bookmarkEnd w:id="186"/>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"Санкебай" жауапкершілігі шектеулі серіктестігі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162</w:t>
            </w:r>
          </w:p>
          <w:bookmarkEnd w:id="187"/>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 жауапкершілігі шектеулі серіктестігі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163</w:t>
            </w:r>
          </w:p>
          <w:bookmarkEnd w:id="188"/>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"Шолаксай-1" жауапкершілігі шектеулі серіктестігі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164</w:t>
            </w:r>
          </w:p>
          <w:bookmarkEnd w:id="189"/>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"Фирма "Еркин" жауапкершілігі шектеулі серіктестігі </w:t>
            </w:r>
          </w:p>
        </w:tc>
      </w:tr>
    </w:tbl>
    <w:p>
      <w:pPr>
        <w:spacing w:after="0"/>
        <w:ind w:left="0"/>
        <w:jc w:val="left"/>
      </w:pPr>
      <w:r>
        <w:br/>
      </w:r>
      <w:r>
        <w:rPr>
          <w:rFonts w:ascii="Times New Roman"/>
          <w:b w:val="false"/>
          <w:i w:val="false"/>
          <w:color w:val="000000"/>
          <w:sz w:val="28"/>
        </w:rPr>
        <w:t>
</w:t>
      </w:r>
    </w:p>
    <w:bookmarkStart w:name="z198" w:id="190"/>
    <w:p>
      <w:pPr>
        <w:spacing w:after="0"/>
        <w:ind w:left="0"/>
        <w:jc w:val="both"/>
      </w:pPr>
      <w:r>
        <w:rPr>
          <w:rFonts w:ascii="Times New Roman"/>
          <w:b w:val="false"/>
          <w:i w:val="false"/>
          <w:color w:val="000000"/>
          <w:sz w:val="28"/>
        </w:rPr>
        <w:t xml:space="preserve">
      Науырзым ауданы бойынша жеке меншікте жер учаскелері жоқ. </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жоспарына 2 қосымша </w:t>
            </w:r>
          </w:p>
        </w:tc>
      </w:tr>
    </w:tbl>
    <w:bookmarkStart w:name="z200" w:id="191"/>
    <w:p>
      <w:pPr>
        <w:spacing w:after="0"/>
        <w:ind w:left="0"/>
        <w:jc w:val="left"/>
      </w:pPr>
      <w:r>
        <w:rPr>
          <w:rFonts w:ascii="Times New Roman"/>
          <w:b/>
          <w:i w:val="false"/>
          <w:color w:val="000000"/>
        </w:rPr>
        <w:t xml:space="preserve"> Жайылым айналымдарының қолайлы схемалары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2226"/>
        <w:gridCol w:w="2226"/>
        <w:gridCol w:w="3121"/>
        <w:gridCol w:w="3121"/>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Жылдар</w:t>
            </w:r>
          </w:p>
          <w:bookmarkEnd w:id="192"/>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2018</w:t>
            </w:r>
          </w:p>
          <w:bookmarkEnd w:id="193"/>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 , қыркүйек)</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2019</w:t>
            </w:r>
          </w:p>
          <w:bookmarkEnd w:id="194"/>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 , қыркүйек)</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r>
    </w:tbl>
    <w:p>
      <w:pPr>
        <w:spacing w:after="0"/>
        <w:ind w:left="0"/>
        <w:jc w:val="left"/>
      </w:pPr>
      <w:r>
        <w:br/>
      </w:r>
      <w:r>
        <w:rPr>
          <w:rFonts w:ascii="Times New Roman"/>
          <w:b w:val="false"/>
          <w:i w:val="false"/>
          <w:color w:val="000000"/>
          <w:sz w:val="28"/>
        </w:rPr>
        <w:t>
</w:t>
      </w:r>
    </w:p>
    <w:bookmarkStart w:name="z204" w:id="195"/>
    <w:p>
      <w:pPr>
        <w:spacing w:after="0"/>
        <w:ind w:left="0"/>
        <w:jc w:val="both"/>
      </w:pPr>
      <w:r>
        <w:rPr>
          <w:rFonts w:ascii="Times New Roman"/>
          <w:b w:val="false"/>
          <w:i w:val="false"/>
          <w:color w:val="000000"/>
          <w:sz w:val="28"/>
        </w:rPr>
        <w:t>
      Ескертпе: 1, 2, 3, 4 – жылына қашаны пайдалану кезегі.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жоспарына 3 қосымша </w:t>
            </w:r>
          </w:p>
        </w:tc>
      </w:tr>
    </w:tbl>
    <w:bookmarkStart w:name="z206" w:id="19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96"/>
    <w:bookmarkStart w:name="z207"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6200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8"/>
    <w:p>
      <w:pPr>
        <w:spacing w:after="0"/>
        <w:ind w:left="0"/>
        <w:jc w:val="both"/>
      </w:pPr>
      <w:r>
        <w:rPr>
          <w:rFonts w:ascii="Times New Roman"/>
          <w:b w:val="false"/>
          <w:i w:val="false"/>
          <w:color w:val="000000"/>
          <w:sz w:val="28"/>
        </w:rPr>
        <w:t>
      Науырзым ауданы бойынша маусымдық жайылымдардың алаңы 1 079 293 гектарды құрайды. Оның ішінде ауыл шаруашылығы мақсатындағы жерлерде 302 186 гектар, елді мекендердің жерлерінде 94 939 гектар, ерекше қорғалатын табиғи аумақтардың жерлерінде 120 802 гектар, босалқы жерлерінде 561 366 гектар.</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жоспарына 4 қосымша </w:t>
            </w:r>
          </w:p>
        </w:tc>
      </w:tr>
    </w:tbl>
    <w:bookmarkStart w:name="z210" w:id="19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99"/>
    <w:bookmarkStart w:name="z211" w:id="20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актілерінің мемлекеттік тіркеу тізілімінде № 15090 болып тіркелген) анықталады.</w:t>
      </w:r>
    </w:p>
    <w:bookmarkEnd w:id="200"/>
    <w:bookmarkStart w:name="z212" w:id="201"/>
    <w:p>
      <w:pPr>
        <w:spacing w:after="0"/>
        <w:ind w:left="0"/>
        <w:jc w:val="both"/>
      </w:pPr>
      <w:r>
        <w:rPr>
          <w:rFonts w:ascii="Times New Roman"/>
          <w:b w:val="false"/>
          <w:i w:val="false"/>
          <w:color w:val="000000"/>
          <w:sz w:val="28"/>
        </w:rPr>
        <w:t xml:space="preserve">
      Аудан аумағында суару немесе суландыру каналдары жоқ. </w:t>
      </w:r>
    </w:p>
    <w:bookmarkEnd w:id="201"/>
    <w:bookmarkStart w:name="z213" w:id="202"/>
    <w:p>
      <w:pPr>
        <w:spacing w:after="0"/>
        <w:ind w:left="0"/>
        <w:jc w:val="left"/>
      </w:pPr>
      <w:r>
        <w:rPr>
          <w:rFonts w:ascii="Times New Roman"/>
          <w:b/>
          <w:i w:val="false"/>
          <w:color w:val="000000"/>
        </w:rPr>
        <w:t xml:space="preserve"> Жайылым пайдаланушылардың су көздерiне қол жеткізу схемасы</w:t>
      </w:r>
    </w:p>
    <w:bookmarkEnd w:id="202"/>
    <w:bookmarkStart w:name="z214"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6200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896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620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6200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222" w:id="20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4"/>
    <w:bookmarkStart w:name="z223"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620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06"/>
    <w:p>
      <w:pPr>
        <w:spacing w:after="0"/>
        <w:ind w:left="0"/>
        <w:jc w:val="both"/>
      </w:pPr>
      <w:r>
        <w:rPr>
          <w:rFonts w:ascii="Times New Roman"/>
          <w:b w:val="false"/>
          <w:i w:val="false"/>
          <w:color w:val="000000"/>
          <w:sz w:val="28"/>
        </w:rPr>
        <w:t>
      Шартты белгілер</w:t>
      </w:r>
    </w:p>
    <w:bookmarkEnd w:id="20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620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233" w:id="207"/>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07"/>
    <w:bookmarkStart w:name="z234"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6200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236" w:id="20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571"/>
        <w:gridCol w:w="944"/>
        <w:gridCol w:w="1896"/>
        <w:gridCol w:w="944"/>
        <w:gridCol w:w="1896"/>
        <w:gridCol w:w="1896"/>
        <w:gridCol w:w="944"/>
        <w:gridCol w:w="1897"/>
        <w:gridCol w:w="945"/>
      </w:tblGrid>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0"/>
          <w:p>
            <w:pPr>
              <w:spacing w:after="20"/>
              <w:ind w:left="20"/>
              <w:jc w:val="both"/>
            </w:pPr>
            <w:r>
              <w:rPr>
                <w:rFonts w:ascii="Times New Roman"/>
                <w:b w:val="false"/>
                <w:i w:val="false"/>
                <w:color w:val="000000"/>
                <w:sz w:val="20"/>
              </w:rPr>
              <w:t>
№</w:t>
            </w:r>
          </w:p>
          <w:bookmarkEnd w:id="210"/>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және ауылдық округтердін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қашалар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қашалар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1</w:t>
            </w:r>
          </w:p>
          <w:bookmarkEnd w:id="211"/>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 , қыркүйек)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 , қыркүйек)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2</w:t>
            </w:r>
          </w:p>
          <w:bookmarkEnd w:id="212"/>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 , қыркүйек)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 , қыркүйек)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3</w:t>
            </w:r>
          </w:p>
          <w:bookmarkEnd w:id="213"/>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Өленді ауылы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 , қыркүйек)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 , қыркүйек)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4</w:t>
            </w:r>
          </w:p>
          <w:bookmarkEnd w:id="214"/>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ауылдық округі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 , қыркүйек)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5</w:t>
            </w:r>
          </w:p>
          <w:bookmarkEnd w:id="215"/>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ауылы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6</w:t>
            </w:r>
          </w:p>
          <w:bookmarkEnd w:id="216"/>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7</w:t>
            </w:r>
          </w:p>
          <w:bookmarkEnd w:id="217"/>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ауылы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8"/>
          <w:p>
            <w:pPr>
              <w:spacing w:after="20"/>
              <w:ind w:left="20"/>
              <w:jc w:val="both"/>
            </w:pPr>
            <w:r>
              <w:rPr>
                <w:rFonts w:ascii="Times New Roman"/>
                <w:b w:val="false"/>
                <w:i w:val="false"/>
                <w:color w:val="000000"/>
                <w:sz w:val="20"/>
              </w:rPr>
              <w:t>
8</w:t>
            </w:r>
          </w:p>
          <w:bookmarkEnd w:id="218"/>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ауылдық округі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 маусым,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(мамырдың бір бөлігі, маусым, тамыздың бір бөлігі)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демалу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бір бөлігі, шілде, тамыздың бір бөлігі)а)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бір бөлігі,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