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25f2" w14:textId="81d2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2017 жылғы 11 қазандағы № 186 қаулысы. Қостанай облысының Әділет департаментінде 2017 жылғы 7 қарашада № 7283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арналған ұйымдар бөлінісінде пробация қызметінің есебінде тұрған адамдарды жұмысқа орналастыру үшін жұмыс орындарына квота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Меңдіқара ауданы әкімінің әлеуметтік мәселелер жөніндегі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өз әрекетін 2018 жылдың 1 қаңтарынан бастап туындаған қатынастарға таратады.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ұйымдар бөлінісінде пробация қызметінің есебінде тұрған адамдарды жұмысқа орналастыру үшін жұмыс орындарына квота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7124"/>
        <w:gridCol w:w="1470"/>
        <w:gridCol w:w="2117"/>
        <w:gridCol w:w="698"/>
      </w:tblGrid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саны, адам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жұмыскерлердің тізімдік санынан пайыздық көрсетілімде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"Каменскуральск" жауапкершілігі шектеулі серіктестігі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"Восток-1" жауапкершілігі шектеулі серіктестігі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"Меңдіқара ауданының тұрғын үй-коммуналдық шаруашылық, жолаушылар көлігі және автомобиль жолдары бөлімі" мемлекеттік мекемесінің "Боровское ЖКХ-2016" мемлекеттік коммуналдық кәсіпорны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1,3 %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