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bf5e" w14:textId="9efb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2017 жылғы 5 қазандағы № 139 шешімі. Қостанай облысының Әділет департаментінде 2017 жылғы 1 қарашада № 7275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тармағына сәйкес, Меңдіқара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Меңдіқара ауданы бойынша 2017-2018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ауыл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 коммуналдық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Габун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қазан 2017 жыл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жер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Рузыкулова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қазан 2017 жыл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бойынша 2017-2018 жылдарға арналған жайылымдарды басқару және оларды пайдалану жөніндегі жоспар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Меңдіқара ауданының аумағында жайылымдардың орналасу схемасы (картасы)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(Меңдіқара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Меңдіқара ауданының аумағында жайылымдардың орналасу схемасы (картасы)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6200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жайылымдардың орналасу схемасына (картасына) беріліп отырған жер учаскілерінің меншік иелері тізімі</w:t>
      </w:r>
    </w:p>
    <w:bookmarkEnd w:id="2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меншік иелерінің тегі, аты, әкесінің 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Тобылбаев Болат Рүстемұлы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жайылымдардың орналасу схемасына (картасына) беріліп отырған жер учаскілерінің жер пайдаланушылар тізімі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Ләйля Ысқақызы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Бекешева Сәуле Мұхаметғалиқызы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Бикетов Марат Батырғалиұлы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Дорошенко Иван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Жұмағали Еңбекшіұлы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Әділхан Сәлімханұлы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Айгүл Оралханқызы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Мұхаметқалиева Сақып Мырзабекқызы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Науразбаева Дина Аманжолқызы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Азамат Бексұлтанұлы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Ләззат Аңсағанқызы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Сейтмұхамбетова Саулеман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Сейтмұхамбетова Сәуле Кәкімқызы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Софронов Виктор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Виктор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Өтегенова Бақытжамал Сермұханқызы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Цырба Татьяна Семеновна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Сәуле Құрғанбекқызы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Дейвальд Андрей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Мендығали Әбдіғалиұлы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Муртазина Тойсұлу Сардабекқызы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Нұрлан Балдырғанұлы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Нұрғалиева Алтыншаш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Жомарт Рахметқалиұлы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Мұрат Ұябайұлы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Бекмағамбетова Айнагүл Ахметжанқызы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Ғалымжан Төлеуұлы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Қарашаш Сапарқызы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Дулат Жүрсінұлы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Бауржан Оразбайұлы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 Жангелді Рахымбайұлы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Гүлсім Жамалқызы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Күшекбаев Бахытбек Ахметбекұлы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 Өміртай Есманұлы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Тельгарин Бахытбек Сұлтанұлы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Шильдебаев Әлімбай Құрманбайұлы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Шильдибаева Баржақсы Ниязқызы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Гүлжан Темірбекқызы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Қарлыға Кьясқызы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Сайлау Балкенқызы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Доненбаева Кәмшат Байғазықызы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Рақышұлы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Уақпаев Мағауия Қадырұлы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Айтықова ГүлнарМаханқызы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Әлімғазин Марал Ақанұлы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Вешкина Людмила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Дубенюк Виктор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Серік Рақышұлы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Кембаева Жанат Жаппасқызы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Баймұрат Ізбайырұлы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Қадырбек Натешұлы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Нұралы Ғазизұлы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 Сардар Кузгамбекұлы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Асқар Жұмашұлы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Жұмашұлы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Сұңкарбек Зұлқарнайұлы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Серік Айтмұхамұлы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Серік Жүнүсұлы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Нұғманұлы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Нұғманұлы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Жармағамбетов Едрес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Ысмағұлов Ысқақ Исақұлы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Ысмақов Нұрлан Дүйсембайұлы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Қабдрахметов Ғани Ысқақұлы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Қапешов Жомарт Жұмақанұлы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Сералы Мұхтарұлы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Арқангелды Жанбатырұлы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Беген Қалияұлы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Мұканов Ерболат Шаяхметұлы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Зәуреш Исахметқызы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 Азамат Тлеуқабылұлы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Мырзатаев Жанабыл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Асқарқызы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Бейсембай Есенжолұлы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Сағандықов Жансерік Қаратайұлы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 Әжіғалей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Тахир Рафхатович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Таңжарықова Бөпежан Базылханқызы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Темірбеков Сардарбек Мырзахметұлы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Жәнібек Мұхтарұлы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Ахметғалиев Қурмаш Жетпісбайұлы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Ахметғалиев Төлеген Жетпісбайұлы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 Бердығали Барьянұлы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Андрей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Екимов Алексей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 Қандыбек Салкенұлы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Есімғалиев Әлімбай Жұмағалиұлы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Есқожин Нұрболат Шақанұлы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Берік Есентайұлы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Итемгенов Қапан Жақияұлы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Күшікбаев Серік Даулханұлы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Малков Андрей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Владимир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Панкратенко Леонид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Родькин Борис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Садуақасов Исимгалей Махитдинұлы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Зинаида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Глизница Владимир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Еркебұлан Аманжолұлы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Қонспаев БақытжанТоқанұлы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Өскелен Сабырұлы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Оксана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Қайрат Шайкенұлы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Асқар Әбілғазыұлы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Серік Дарбайұлы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 Галинур Бахытжанұлы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 Мартай Мажитұлы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Еслямғалиев Қоныспай Қабдуалиұлы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Бахытжамал Мұқашқызы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Бакир Сарварович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Ысмағұлов Ондасын Қожахметұлы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Каденов Тастанбек Гарифулович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Жауғашты Жүсіпбекұлы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 Серік Жүсіпбекұлы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Пазылжан Қадыржанұлы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Маркелов Семен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Жәнібек Алмабекұлы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Рысбай Танатқанұлы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Нұрахметов Асқар Қапашұлы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Нұргалиев Асхат Қайратұлы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Нұргелді Аңсағанұлы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Ботагөз Қаратайқызы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Алмас Жетпісбайұлы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Сейдағалиев Тобылбай Өмірзақұлы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Елжан Торсанұлы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Оразымбетова Баян Баймағамбетқызы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ҮсеноваЗульфия Қасымқызы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Нұртуған Абдрашұлы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Серік Бакирұлы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Вотчель Владимир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Владимир Никифорович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Ысмағамбет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Ермағамбет Байдалыұлы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Гусманов Әлібек Қожиахметұлы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Гутшмидт Владимир Раймундович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Әмір Ысмағамбетұлы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Канюка Галина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Базар Әбішқызы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Мелешенко Татьяна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Режь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Стасина Наталья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Тюекпаев Асқар Троганұлы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Жәнібек Ділдабекұлы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Арықова Эра Серікқызы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Ермағамбетова Әлия Қажитайқызы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Жармағанбетов Дулат Есенғалиұлы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Кирнасовская Ольга Степановна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Ғалиханұлы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Жангелды Ғалиханұлы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Саябек Мәдиұлы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Рахметқалиев Қажмұхан Қалбатайұлы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Якимова Ольга Семеновна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"Агрофирма "Боровское"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Алкау"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"Борки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Қарқын"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"Сарыбай-Жер"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"Введенка 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"Бородиновское"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"Карасор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"Раскуль"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"АгроКом-Лэнд"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"Жаңа-Тұрмыс"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"Береке-Таң"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"Дусти-2004"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 - ТАГ"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"КАМЕНСКУРАЛЬСК"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Alan"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-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"Орлан 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 STT"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"ҚАЛЫН ОРМАН"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"Саадат-А"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"ПИК"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"Тимур-Е"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"Боровской кәсіптік-техникалық колледжі" коммуналдық 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"Боровской облыстық санаторлық мектеп-интернаты"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Министрлігінің "Ауыл шаруашылығы дақылдарының сорттарын сынау жөніндегі Қостанай облыстық Инспектурасының мемлекеттік мекемесі" филиалы Ұзынкөл дәнді-дақыл мемлекеттік сорт сынау бөлімшесі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2 қосымша</w:t>
            </w:r>
          </w:p>
        </w:tc>
      </w:tr>
    </w:tbl>
    <w:bookmarkStart w:name="z32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316"/>
    <w:bookmarkStart w:name="z32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үшін қолайлы жайылымайналымдарының схемасы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3 қосымша</w:t>
            </w:r>
          </w:p>
        </w:tc>
      </w:tr>
    </w:tbl>
    <w:bookmarkStart w:name="z33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7620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Меңдіқара ауданы бойынша маусымдық жайылымдардың алаңы 216600 гектарды құрайды. 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127490 гектар, елді мекендердің жерлерінде 64060 гектар, орман қоры жерлерінде 4691 гектар, босалқы жерлерінде 20359 гектар.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4 қосымша</w:t>
            </w:r>
          </w:p>
        </w:tc>
      </w:tr>
    </w:tbl>
    <w:bookmarkStart w:name="z33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328"/>
    <w:bookmarkStart w:name="z34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схемасы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62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620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5 қосымша</w:t>
            </w:r>
          </w:p>
        </w:tc>
      </w:tr>
    </w:tbl>
    <w:bookmarkStart w:name="z35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620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6 қосымша</w:t>
            </w:r>
          </w:p>
        </w:tc>
      </w:tr>
    </w:tbl>
    <w:bookmarkStart w:name="z360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6200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 2017-2018 жылдарға арналған жайылымдарды басқару және оларды пайдалану жөніндегі жоспарына 7 қосымша</w:t>
            </w:r>
          </w:p>
        </w:tc>
      </w:tr>
    </w:tbl>
    <w:bookmarkStart w:name="z36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жылығы қашалар 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жылығы қашалар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