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fbf5e" w14:textId="9efbf5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Меңдіқара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Меңдіқара ауданы мәслихатының 2017 жылғы 5 қазандағы № 139 шешімі. Қостанай облысының Әділет департаментінде 2017 жылғы 1 қарашада № 7275 болып тіркелді.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6-бабы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Республикасының 2017 жылғы 20 ақпандағы Заңы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тармағына сәйкес, Меңдіқара ауданының мәслихаты </w:t>
      </w:r>
      <w:r>
        <w:rPr>
          <w:rFonts w:ascii="Times New Roman"/>
          <w:b/>
          <w:i w:val="false"/>
          <w:color w:val="000000"/>
          <w:sz w:val="28"/>
        </w:rPr>
        <w:t>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Меңдіқара ауданы бойынша 2017-2018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Сессия төрағасы,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Арықов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"Меңдіқара ауданының ауыл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шаруашылығы бөлімі" коммуналдық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мемлекеттік мекемесінің 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міндетін атқарушы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В. Габун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қазан 2017 жыл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"Меңдіқара ауданының жер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бөлімі"</w:t>
      </w:r>
    </w:p>
    <w:bookmarkEnd w:id="12"/>
    <w:bookmarkStart w:name="z2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мемлекеттік мекемесінің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міндетін атқарушы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 А. Рузыкулова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қазан 2017 жыл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жылғы 5 қазандағы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139 шешіміне қосымша</w:t>
            </w:r>
          </w:p>
        </w:tc>
      </w:tr>
    </w:tbl>
    <w:bookmarkStart w:name="z2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Меңдіқара ауданы бойынша 2017-2018 жылдарға арналған жайылымдарды басқару және оларды пайдалану жөніндегі жоспар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Меңдіқара ауданының аумағында жайылымдардың орналасу схемасы (картасы)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 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(Меңдіқара ауданы бойынша 2017-2018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 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1 қосымша</w:t>
            </w:r>
          </w:p>
        </w:tc>
      </w:tr>
    </w:tbl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Меңдіқара ауданының аумағында жайылымдардың орналасу схемасы (картасы)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6200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Меңдіқара ауданының жайылымдардың орналасу схемасына (картасына) беріліп отырған жер учаскілерінің меншік иелері тізімі</w:t>
      </w:r>
    </w:p>
    <w:bookmarkEnd w:id="2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меншік иелерінің тегі, аты, әкесінің  аты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Ахмеджанов Магпур Сапиевич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Титаренко Анатолий Филиппович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 Болат Рүстемұлы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Меңдіқара ауданының жайылымдардың орналасу схемасына (картасына) беріліп отырған жер учаскілерінің жер пайдаланушылар тізімі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Арыстанова Ләйля Ысқақызы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Бекешева Сәуле Мұхаметғалиқызы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Бикетов Марат Батырғалиұлы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Болтуть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Андрей Александров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Дорошенко Иван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Жұмағали Еңбекшіұлы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Зайберт Петр Филлипович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Виталий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Әділхан Сәлімханұлы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Владимир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Логвиненко Андрей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Лоза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Мырзабекова Айгүл Оралханқызы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Мұхаметқалиева Сақып Мырзабекқызы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Науразбаева Дина Аманжолқызы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Нұрмағамбетов Азамат Бексұлтанұлы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Ләззат Аңсағанқызы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Пацейко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Прадченко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Простатинов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Саттаров Рустам Газнавиевич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Сейтмұхамбетова Саулеман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Сейтмұхамбетова Сәуле Кәкімқызы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Софронов Виктор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Виктор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Павел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Өтегенова Бақытжамал Сермұханқызы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Цырба Татьяна Семеновна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Шаравара Алексей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Сәуле Құрғанбекқызы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Дейвальд Андрей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Дүйсенов Мендығали Әбдіғалиұлы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Муртазина Тойсұлу Сардабекқызы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Балдырғанұлы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Нұрлан Балдырғанұлы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Нұрғалиева Алтыншаш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Жомарт Рахметқалиұлы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1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1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Мұрат Ұябайұлы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1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Бекмағамбетова Айнагүл Ахметжанқызы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1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1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1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 Ғалымжан Төлеуұлы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1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Қарашаш Сапарқызы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1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Жақсыбай Дулат Жүрсінұлы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1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Бауржан Оразбайұлы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1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1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Сергей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 Жангелді Рахымбайұлы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Гүлсім Жамалқызы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Күшекбаев Бахытбек Ахметбекұлы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Мұхаметжанов Өміртай Есманұлы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Тельгарин Бахытбек Сұлтанұлы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1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Шильдебаев Әлімбай Құрманбайұлы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1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Шильдибаева Баржақсы Ниязқызы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1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Гүлжан Темірбекқызы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1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Қарлыға Кьясқызы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2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Сайлау Балкенқызы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2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Доненбаева Кәмшат Байғазықызы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Аманжол Рақышұлы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2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2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Уақпаев Мағауия Қадырұлы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2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2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Айтықова ГүлнарМаханқызы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Әлімғазин Марал Ақанұлы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Вешкина Людмила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Дубенюк Виктор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Серік Рақышұлы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Кембаева Жанат Жаппасқызы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Сүлейменов Баймұрат Ізбайырұлы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3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Қадырбек Натешұлы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Тишбаев Нұралы Ғазизұлы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Халықов Сардар Кузгамбекұлы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Асқар Жұмашұлы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Жұмашұлы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Сұңкарбек Зұлқарнайұлы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Байбосынов Серік Айтмұхамұлы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Бокушев Серік Жүнүсұлы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Нұғманұлы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Нұғманұлы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Жармағамбетов Едрес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Ысмағұлов Ысқақ Исақұлы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Ысмақов Нұрлан Дүйсембайұлы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Қабдрахметов Ғани Ысқақұлы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Қапешов Жомарт Жұмақанұлы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Сералы Мұхтарұлы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Арқангелды Жанбатырұлы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Беген Қалияұлы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Мұканов Ерболат Шаяхметұлы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Зәуреш Исахметқызы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Мырзағалиев Азамат Тлеуқабылұлы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Мырзатаев Жанабыл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Асқарқызы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Бейсембай Есенжолұлы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Сағандықов Жансерік Қаратайұлы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Садуақасов Әжіғалей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Салимов Тахир Рафхатович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Таңжарықова Бөпежан Базылханқызы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 Сардарбек Мырзахметұлы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Жәнібек Мұхтарұлы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Ахметғалиев Қурмаш Жетпісбайұлы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Ахметғалиев Төлеген Жетпісбайұлы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Бришев Бердығали Барьянұлы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Андрей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Екимов Алексей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Ерғалиев Қандыбек Салкенұлы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Есімғалиев Әлімбай Жұмағалиұлы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Есқожин Нұрболат Шақанұлы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Берік Есентайұлы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Итемгенов Қапан Жақияұлы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Күшікбаев Серік Даулханұлы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Лушников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Малков Андрей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Владимир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Панкратенко Леонид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Родькин Борис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Садуақасов Исимгалей Махитдинұлы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Юсупова Зинаида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Глизница Владимир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Жақыпов Еркебұлан Аманжолұлы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Қонспаев БақытжанТоқанұлы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Мұратов Өскелен Сабырұлы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Панченко Оксана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Қайрат Шайкенұлы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2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Асқар Әбілғазыұлы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2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2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2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Серік Дарбайұлы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2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Бришев Галинур Бахытжанұлы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2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Волков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2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2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Егізбаев Мартай Мажитұлы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2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Еслямғалиев Қоныспай Қабдуалиұлы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2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Бахытжамал Мұқашқызы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2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Бакир Сарварович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2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Ысмағұлов Ондасын Қожахметұлы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2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Каденов Тастанбек Гарифулович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2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Жауғашты Жүсіпбекұлы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2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Серік Жүсіпбекұлы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2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Пазылжан Қадыржанұлы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21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21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Талғат Тоқмырзаұлы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21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Маркелов Семен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21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Матюшенко Валерий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22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Жәнібек Алмабекұлы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22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Мұратбаев Рысбай Танатқанұлы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22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22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Мұхаметжанова Светлана Агибаевна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2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Нұрахметов Асқар Қапашұлы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2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Нұргалиев Асхат Қайратұлы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2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Нұргелді Аңсағанұлы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2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Ботагөз Қаратайқызы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2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Раимбеков Алмас Жетпісбайұлы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2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Сейдағалиев Тобылбай Өмірзақұлы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3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Елжан Торсанұлы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3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Оразымбетова Баян Баймағамбетқызы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3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ҮсеноваЗульфия Қасымқызы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3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Нұртуған Абдрашұлы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3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Серік Бакирұлы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3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3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Вотчель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3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3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Владимир Никифорович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3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Ысмағамбет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4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Ермағамбет Байдалыұлы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4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4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4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4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4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Гусманов Әлібек Қожиахметұлы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4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Гутшмидт Владимир Раймундович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4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Әмір Ысмағамбетұлы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4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4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5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5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5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Канюка Галина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5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Базар Әбішқызы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5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Сосенко Андрей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5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Мелешенко Татьяна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5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Режь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Скибин Юрий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Стасина Наталья Леонидовна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Тюекпаев Асқар Троганұлы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6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Утебеков Жәнібек Ділдабекұлы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6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Шиповских Виктор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6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6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Арықова Эра Серікқызы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6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Рашида Юмагуловна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6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Дудин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6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Ермағамбетова Әлия Қажитайқызы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6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Жармағанбетов Дулат Есенғалиұлы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6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Кирнасовская Ольга Степановна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6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7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Ғалиханұлы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7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Жангелды Ғалиханұлы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7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Саябек Мәдиұлы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7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Рахметқалиев Қажмұхан Қалбатайұлы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7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7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7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Якимова Ольга Семеновна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7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"Агрофирма "Боровское" жауапкершілігі шектеулі серіктестігі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7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 Алкау"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7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"Восток-1"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8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"АКСАЙ"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8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"ЖОЛДАС"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8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"Борки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8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"АПК-Group"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8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"Агрофирма Қарқын"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8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"Сарыбай-Жер"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8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"Введенка 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8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"Белояровское"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8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"Кунай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8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"Бородиновское"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9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"Карасор Group"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9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"Раскуль"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9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"АгроКом-Лэнд"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9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"Жаңа-Тұрмыс"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9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"Береке-Таң"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9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"Дусти-2004"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9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"Кулан"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9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"Аксуат - ТАГ"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9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"КАМЕНСКУРАЛЬСК"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9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"Каражар"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30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"Мустанг"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30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 Alan"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30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 - 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30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"Орлан 2004"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30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"Agro STT"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30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"Заря" акционерлік қоғамы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306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"ҚАЛЫН ОРМАН"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30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"Егин"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30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"Дархан-Жер"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30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"Саадат-А"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310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"Фирма "ПИК"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311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"Тимур-Е"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312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"Азат и 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313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Қостанай облысы әкімдігі білім басқармасының "Боровской кәсіптік-техникалық колледжі" коммуналдық  мемлекеттік қазыналық кәсіпорны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314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Қостанай облысы әкімдігі білім басқармасының "Боровской облыстық санаторлық мектеп-интернаты" коммуналдық мемлекеттік мекемесі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3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Республикасының ауыл шаруашылығы Министрлігінің "Ауыл шаруашылығы дақылдарының сорттарын сынау жөніндегі Қостанай облыстық Инспектурасының мемлекеттік мекемесі" филиалы Ұзынкөл дәнді-дақыл мемлекеттік сорт сынау бөлімшесі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2 қосымша</w:t>
            </w:r>
          </w:p>
        </w:tc>
      </w:tr>
    </w:tbl>
    <w:bookmarkStart w:name="z326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316"/>
    <w:bookmarkStart w:name="z327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Меңдіқара ауданы үшін қолайлы жайылымайналымдарының схемасы</w:t>
      </w:r>
    </w:p>
    <w:bookmarkEnd w:id="3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3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  <w:bookmarkEnd w:id="3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3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33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4–жылына қашаны пайдалану кезегі.</w:t>
      </w:r>
    </w:p>
    <w:bookmarkEnd w:id="3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3 қосымша</w:t>
            </w:r>
          </w:p>
        </w:tc>
      </w:tr>
    </w:tbl>
    <w:bookmarkStart w:name="z333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322"/>
    <w:bookmarkStart w:name="z334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"/>
    <w:p>
      <w:pPr>
        <w:spacing w:after="0"/>
        <w:ind w:left="0"/>
        <w:jc w:val="both"/>
      </w:pPr>
      <w:r>
        <w:drawing>
          <wp:inline distT="0" distB="0" distL="0" distR="0">
            <wp:extent cx="76200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Меңдіқара ауданы бойынша маусымдық жайылымдардың алаңы 216600 гектарды құрайды. </w:t>
      </w:r>
    </w:p>
    <w:bookmarkEnd w:id="324"/>
    <w:bookmarkStart w:name="z336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127490 гектар, елді мекендердің жерлерінде 64060 гектар, орман қоры жерлерінде 4691 гектар, босалқы жерлерінде 20359 гектар.</w:t>
      </w:r>
    </w:p>
    <w:bookmarkEnd w:id="3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4 қосымша</w:t>
            </w:r>
          </w:p>
        </w:tc>
      </w:tr>
    </w:tbl>
    <w:bookmarkStart w:name="z338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26"/>
    <w:bookmarkStart w:name="z33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Жайылымдарды ұтымды пайдалану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9-тармағына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15090 болып тіркелген) анықталады.</w:t>
      </w:r>
    </w:p>
    <w:bookmarkEnd w:id="327"/>
    <w:bookmarkStart w:name="z34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 жоқ.</w:t>
      </w:r>
    </w:p>
    <w:bookmarkEnd w:id="328"/>
    <w:bookmarkStart w:name="z341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схемасы</w:t>
      </w:r>
    </w:p>
    <w:bookmarkEnd w:id="329"/>
    <w:bookmarkStart w:name="z34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6200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87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31"/>
    <w:bookmarkStart w:name="z35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6200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5 қосымша</w:t>
            </w:r>
          </w:p>
        </w:tc>
      </w:tr>
    </w:tbl>
    <w:bookmarkStart w:name="z357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33"/>
    <w:bookmarkStart w:name="z35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6200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6 қосымша</w:t>
            </w:r>
          </w:p>
        </w:tc>
      </w:tr>
    </w:tbl>
    <w:bookmarkStart w:name="z360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6200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Меңдіқара ауданы бойынша 2017-2018 жылдарға арналған жайылымдарды басқару және оларды пайдалану жөніндегі жоспарына 7 қосымша</w:t>
            </w:r>
          </w:p>
        </w:tc>
      </w:tr>
    </w:tbl>
    <w:bookmarkStart w:name="z363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3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38"/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2017 жылығы қашалар саны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2018 жылығы қашалар саны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3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40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1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2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3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Каменскорал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44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Қарақоға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45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46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47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48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49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350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Теңіз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351"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Боровское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