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be82" w14:textId="8bbb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әкімдігінің 2017 жылғы 2 наурыздағы № 108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2017 жылғы 20 қарашадағы № 679 қаулысы. Қостанай облысының Әділет департаментінде 2017 жылғы 29 қарашада № 7345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әкімдігінің 2017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6922 болып тіркелген, 2017 жылғы 30 наурызда Қазақстан Республикасы нормативтік құқықтық актілерінің эталондық бақылау банкінде жарияланған) қаулысына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мектепке дейінгі тәрбие мен оқытуға мемлекеттік білім беру тапсырысын, ата – ана төлемақысының мөлшерін бекіту туралы":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 жылға арналған Қостанай ауданының мектепке дейінгі білім беру ұйымдарындағы мектепке дейінгі тәрбие мен оқытуға мемлекеттік білім беру тапсырысы, ата – 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қаулысына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Қостанай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283"/>
        <w:gridCol w:w="3118"/>
        <w:gridCol w:w="980"/>
        <w:gridCol w:w="982"/>
        <w:gridCol w:w="983"/>
        <w:gridCol w:w="1496"/>
        <w:gridCol w:w="1497"/>
        <w:gridCol w:w="1239"/>
      </w:tblGrid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базасында ұйымдастырылған мектепке дейінгі шағын орталықтар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 орталық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"Александров орта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"Александров орта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"Алтынсарин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Борис-Романов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"Борис-Роман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Владимиров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"Владимиров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Глазунов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"Глазунов орта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Жамбыл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"Жамбыл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"Жданов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"Заречный мектеп-лицейі"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әкімдігінің "Білім бөлімі" мемлекеттік мекемесінің " Мемлекеттік тілде оқытатын Заречный орта мектебі" коммуналдық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"Кадыр Каримов атындағы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Майкөл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"Майкөл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"Мичурин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Мәскеу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"Московский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Надеждин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"Надеждин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Озерное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"Озерный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Половниковка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"Половников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"Садовый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Садчиков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"Садчиков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"Семенов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"Ульянов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Шишкин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"Шишкин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Шеминов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"Шеминов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"№1 Затобол орта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"№2 Затобол орта мектебі"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"Затобол мектеп-гимназиясы"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"Нұржан Наушабаев атындағы Затобол мектеп-гимназиясы" (мектеп жанындағы интернатымен) мемлекеттік мекемесі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"Абай негізгі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"Балықты негізгі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Белозерка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"Белозер негізгі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"Воскресенов негізгі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Давыденовка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"Давыденов негізгі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"Жуков негізгі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"Константинов негізгі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"Молоканов негізгі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"Нечаев негізгі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Қостанай ауданы әкімдігі білім бөлімінің "Озерный негізгі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Қостанай ауданы әкімдігі білім бөлімінің "Озерный негізгі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Рыспай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"Рыспай негізгі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"Сергеев негізгі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Сормовка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"Сормов негізгі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"Васильев бастауыш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"Красный Передовик бастауыш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Кировка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"Киров бастауыш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"Ленин бастауыш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"Новоселов бастауыш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"Рыбин бастауыш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Рязановка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"Рязанов бастауыш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"Осинов бастауыш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"Талапкер бастауыш мектебі" мемлекеттік мекемесі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 бесік" балабақшасы" коммуналдық мемлекеттік қазыналық кәсіпорыны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 бесік" балабақшасы" коммуналдық мемлекеттік қазыналық кәсіпорыны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"Балбөбек" балалар бақшасы" коммуналдық мемлекеттік қазыналық кәсіпорыны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"Балбөбек" балалар бақшасы" коммуналдық мемлекеттік қазыналық кәсіпорыны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"Гүлдер" балабақшасы" коммуналдық мемлекеттік қазыналық кәсіпорны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"Петушок" балалар бақшасы" коммуналдық мемлекеттік қазыналық кәсіпорны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Октябрское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"Шапағат" бала бақша" коммуналдық мемлекеттік қазыналық кәсіпорны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Октябрское ауылы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"Шапағат" бала бақша" коммуналдық мемлекеттік қазыналық кәсіпорны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"Жанерке 2009" жауапкершілігі шектеулі серіктестігі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045"/>
        <w:gridCol w:w="2539"/>
        <w:gridCol w:w="1008"/>
        <w:gridCol w:w="1218"/>
        <w:gridCol w:w="1459"/>
        <w:gridCol w:w="1008"/>
        <w:gridCol w:w="308"/>
        <w:gridCol w:w="308"/>
        <w:gridCol w:w="1008"/>
        <w:gridCol w:w="801"/>
        <w:gridCol w:w="1010"/>
      </w:tblGrid>
      <w:tr>
        <w:trPr/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топтар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"Александров орта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"Александров орта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"Алтынсарин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Борис-Романов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"Борис-Роман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Владимиров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"Владимиров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Глазунов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"Глазунов орта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Жамбыл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"Жамбыл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"Жданов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0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"Заречный мектеп-лицейі"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әкімдігінің "Білім бөлімі" мемлекеттік мекемесінің " Мемлекеттік тілде оқытатын Заречный орта мектебі" коммуналдық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"Кадыр Каримов атындағы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Майкөл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"Майкөл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"Мичурин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5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Мәскеу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"Московский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6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Надеждин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"Надеждин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Озерное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"Озерный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8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Половниковка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"Половников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9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"Садовый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0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Садчиков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"Садчиков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1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"Семенов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2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"Ульянов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3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Шишкин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"Шишкин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4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Шеминов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"Шеминов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5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"№1 Затобол орта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6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"№2 Затобол орта мектебі"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7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"Затобол мектеп-гимназиясы"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8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"Нұржан Наушабаев атындағы Затобол мектеп-гимназиясы" (мектеп жанындағы интернатымен) мемлекеттік мекемесі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9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"Абай негізгі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00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"Балықты негізгі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1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Белозерка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"Белозер негізгі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02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"Воскресенов негізгі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03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Давыденовка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"Давыденов негізгі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4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"Жуков негізгі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05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"Константинов негізгі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6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"Молоканов негізгі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07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"Нечаев негізгі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08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Қостанай ауданы әкімдігі білім бөлімінің "Озерный негізгі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9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Қостанай ауданы әкімдігі білім бөлімінің "Озерный негізгі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10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Рыспай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"Рыспай негізгі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11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"Сергеев негізгі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12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Сормовка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"Сормов негізгі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13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"Васильев бастауыш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14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"Красный Передовик бастауыш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15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Кировка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"Киров бастауыш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16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"Ленин бастауыш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17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"Новоселов бастауыш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18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"Рыбин бастауыш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19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Рязановка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"Рязанов бастауыш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20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"Осинов бастауыш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1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"Талапкер бастауыш мектебі" мемлекеттік мекемесі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22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 бесік" балабақшасы" коммуналдық мемлекеттік қазыналық кәсіпорыны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23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 бесік" балабақшасы" коммуналдық мемлекеттік қазыналық кәсіпорыны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24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"Балбөбек" балалар бақшасы" коммуналдық мемлекеттік қазыналық кәсіпорыны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25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"Балбөбек" балалар бақшасы" коммуналдық мемлекеттік қазыналық кәсіпорыны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26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"Гүлдер" балабақшасы" коммуналдық мемлекеттік қазыналық кәсіпорны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27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"Петушок" балалар бақшасы" коммуналдық мемлекеттік қазыналық кәсіпорны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28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Октябрское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"Шапағат" бала бақша" коммуналдық мемлекеттік қазыналық кәсіпорны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29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Октябрское ауылы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"Шапағат" бала бақша" коммуналдық мемлекеттік қазыналық кәсіпорны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30"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"Жанерке 2009" жауапкершілігі шектеулі серіктестігі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