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c0f2" w14:textId="f89c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2017 жылғы 17 қарашадағы № 167 шешімі. Қостанай облысының Әділет департаментінде 2017 жылғы 14 желтоқсанда № 7378 болып тіркелді. Күші жойылды - Қостанай облысы Қарасу ауданы мәслихатының 2018 жылғы 29 маусымдағы № 243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29.06.2018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Қарасу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ауданы әкімдігінің ауыл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бөлімі" мемлекеттік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 Мұқанов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ауданы әкімдігінің жер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Тұрсынбаева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бойынша 2018-2019 жылдарға арналған жайылымдарды басқару және оларды пайдалану жөніндегі жоспар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Қарасу ауданының аумағында жайылымдардың орналасу схемасы (картасы) (Қарасу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(Қарасу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(Қарасу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(Қарасу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(Қарасу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(Қарасу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(Қарасу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Қарасу ауданының аумағында жайылымдардың орналасу схемасы (картасы)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жайылымдардың орналасу схемасына (картасына) беріліп отырған жер учаскілерінің жер пайдаланушылар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10801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4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жер пайдаланушылар тегі, аты, әкесінің аты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Айнагуль Бидайбайевна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Авгумбаев Руслан Кабдуллович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 Алимжан Садвокасович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Базылжанов Мендигали Тумырзович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Баймурзинова Мугульсум Молдагалиевна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Алексей Сергеевич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Геннадий Николаевич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Юлия Геннадьевна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Альберт Рафаилович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Калымжан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Ниязбек Карамергенович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Багитлы Сагидолловна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Едигенов Кайрат Куанышович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Ерменов Болат Тасмурзинович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Салтанат Кажкеновна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Есмуханов Ерхан Марденович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Жаутенов Ерлан Олжабаевич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Владимир Анатольевич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Журжа Лидия Васильевна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Жулдузай Алибековна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5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Касьянова Надежда Владимировна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6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Кульпеисов Рысбай Сундетбаевич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7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Лашенов Азамат Аскарович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8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Лопоухов Валентин Иванович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9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Макешев Ансар Маратович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0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Балгабай Шагиртаевич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1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Абдыкалык Карпикович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2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Бауржан Батранович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3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Болатбек Базылканович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4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Бекбулат Кабдихамитович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5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Подлубный Василий Николаевич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6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Александр Николаевич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7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Каратай Исенович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8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Абай Сабитович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9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Канат Амангельдинович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0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Максут Темергалиевич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1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Халметов Шоазим Ерматович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2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Цыкалов Михаил Алексеевич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3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Чайникова Мадина Муртазаалиевна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4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Петр Петрович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5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Grand Trade"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6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"АгроСервис- Қарасу"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7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Қайын -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8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9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"Батыр-Моздок"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0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1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 Омир"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2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 - ТБК"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3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"Гасыр-Карасу"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4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"Елена Л"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5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"Жалгыскан"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6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"Железнодорожное-АМФ"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7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"Караман-К"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8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"Ключевое"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9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"Қорғау"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0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"Костанайавтотранс"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1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"Кунарлылык"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2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"Люблинка"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3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"Рамазан-Карасу"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4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"Талды-К"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5"/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"Убаганский" жауапкершілігі шектеулі серіктестігі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2018-2019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жоспарына 2 қосымша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87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88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89"/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 қосымша</w:t>
            </w:r>
          </w:p>
        </w:tc>
      </w:tr>
    </w:tbl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Қарасу ауданы бойынша маусымдық жайылымдардың алаңы 262151 гектарды құрайды. 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146105 гектар, елді мекендердің жерлерінде 66616 гектар, орман қоры жерлерінде 49430 гектар.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bookmarkStart w:name="z1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620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 қосымша</w:t>
            </w:r>
          </w:p>
        </w:tc>
      </w:tr>
    </w:tbl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 ауылдық округ 250 гектар Айдарлы ауылдық округ 400 гектар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 50 гектар Восток ауылдық округ 200 гектар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bookmarkStart w:name="z15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 қосымша</w:t>
            </w:r>
          </w:p>
        </w:tc>
      </w:tr>
    </w:tbl>
    <w:bookmarkStart w:name="z16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561"/>
        <w:gridCol w:w="1796"/>
        <w:gridCol w:w="1796"/>
        <w:gridCol w:w="1796"/>
        <w:gridCol w:w="1797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ауылдық округтердің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Жалғысқан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қ­ша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демалатын қаша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демалатын қаша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9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0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ауылы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2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3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Шолақашы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көктем­гі-жазғы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4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көктем­гі-жазғы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5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көктем­гі-жазғы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көктем­гі-жазғы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561"/>
        <w:gridCol w:w="1796"/>
        <w:gridCol w:w="1796"/>
        <w:gridCol w:w="1796"/>
        <w:gridCol w:w="1797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ауылдық округтердің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Жалғысқан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демалатын қаша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демалатын қаша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ауылы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Шолақашы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