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89c0f2" w14:textId="f89c0f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Қарасу ауданы бойынша 2018-2019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Қарасу ауданы мәслихатының 2017 жылғы 17 қарашадағы № 167 шешімі. Қостанай облысының Әділет департаментінде 2017 жылғы 14 желтоқсанда № 7378 болып тіркелді. Күші жойылды - Қостанай облысы Қарасу ауданы мәслихатының 2018 жылғы 29 маусымдағы № 243 шешімімен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Қостанай облысы Қарасу ауданы мәслихатының 29.06.2018 </w:t>
      </w:r>
      <w:r>
        <w:rPr>
          <w:rFonts w:ascii="Times New Roman"/>
          <w:b w:val="false"/>
          <w:i w:val="false"/>
          <w:color w:val="ff0000"/>
          <w:sz w:val="28"/>
        </w:rPr>
        <w:t>№ 243</w:t>
      </w:r>
      <w:r>
        <w:rPr>
          <w:rFonts w:ascii="Times New Roman"/>
          <w:b w:val="false"/>
          <w:i w:val="false"/>
          <w:color w:val="ff0000"/>
          <w:sz w:val="28"/>
        </w:rPr>
        <w:t xml:space="preserve"> шешімімен (алғашқы ресми жарияланған күнінен кейін күнтізбелік он күн өткен соң қолданысқа енгізіледі).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Қазақстан Республикасының 2001 жылғы 23 қаңтардағы Заңы 6-бабы </w:t>
      </w:r>
      <w:r>
        <w:rPr>
          <w:rFonts w:ascii="Times New Roman"/>
          <w:b w:val="false"/>
          <w:i w:val="false"/>
          <w:color w:val="000000"/>
          <w:sz w:val="28"/>
        </w:rPr>
        <w:t>1-тармағының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15) тармақшасына, "Жайылымдар туралы" Қазақстан Республикасының 2017 жылғы 20 ақпандағы Заңының </w:t>
      </w:r>
      <w:r>
        <w:rPr>
          <w:rFonts w:ascii="Times New Roman"/>
          <w:b w:val="false"/>
          <w:i w:val="false"/>
          <w:color w:val="000000"/>
          <w:sz w:val="28"/>
        </w:rPr>
        <w:t>8-бабына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Қарасу аудандық мәслихаты ШЕШІМ ҚАБЫЛДАДЫ: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Қарасу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Кезектен тыс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сессияның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В. Журжа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Қарасу аудандық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мәслихатының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Қазиев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КЕЛІСІЛДІ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"Қарасу ауданы әкімдігінің ауыл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шаруашылығы бөлімі" мемлекеттік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мекемесінің басшысы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 Т. Мұқанов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КЕЛІСІЛДІ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"Қарасу ауданы әкімдігінің жер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қатынастары бөлімі" мемлекеттік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мекемесінің басшысы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 Д. Тұрсынбаева</w:t>
      </w:r>
    </w:p>
    <w:bookmarkEnd w:id="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Мәслихаттың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 жылғы 17 қарашадағы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167 шешіміне қосымша</w:t>
            </w:r>
          </w:p>
        </w:tc>
      </w:tr>
    </w:tbl>
    <w:bookmarkStart w:name="z2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Қарасу ауданы бойынша 2018-2019 жылдарға арналған жайылымдарды басқару және оларды пайдалану жөніндегі жоспар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Қарасу ауданының аумағында жайылымдардың орналасу схемасы (картасы) (Қарасу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1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 (Қарасу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2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 (Қарасу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3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(Қарасу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4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(Қарасу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5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(Қарасу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6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графигі (Қарасу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7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Қарасу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1 қосымша</w:t>
            </w:r>
          </w:p>
        </w:tc>
      </w:tr>
    </w:tbl>
    <w:bookmarkStart w:name="z3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Қарасу ауданының аумағында жайылымдардың орналасу схемасы (картасы)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Қарасу ауданы жайылымдардың орналасу схемасына (картасына) беріліп отырған жер учаскілерінің жер пайдаланушылар тізімі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99"/>
        <w:gridCol w:w="10801"/>
      </w:tblGrid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р/с</w:t>
            </w:r>
          </w:p>
          <w:bookmarkEnd w:id="24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жер пайдаланушылар тегі, аты, әкесінің аты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5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Айнагуль Бидайбайевна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6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Авгумбаев Руслан Кабдуллович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7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Айтпаев Алимжан Садвокасович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8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Базылжанов Мендигали Тумырзович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9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Баймурзинова Мугульсум Молдагалиевна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0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Валеев Алексей Сергеевич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1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Гейко Геннадий Николаевич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2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Гейко Юлия Геннадьевна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3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Гильманов Альберт Рафаилович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4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Дандыбаева Калымжан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5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 Ниязбек Карамергенович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6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Дощанова Багитлы Сагидолловна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7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Едигенов Кайрат Куанышович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38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Ерменов Болат Тасмурзинович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39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Есмагамбетова Салтанат Кажкеновна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0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Есмуханов Ерхан Марденович 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1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Жаутенов Ерлан Олжабаевич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2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Журжа Владимир Анатольевич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43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Журжа Лидия Васильевна 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44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Иманбаева Жулдузай Алибековна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45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Касьянова Надежда Владимировна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46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Кульпеисов Рысбай Сундетбаевич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47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Лашенов Азамат Аскарович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48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Лопоухов Валентин Иванович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49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Макешев Ансар Маратович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50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Балгабай Шагиртаевич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51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Абдыкалык Карпикович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52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Бауржан Батранович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53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Болатбек Базылканович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54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Бекбулат Кабдихамитович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55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Подлубный Василий Николаевич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56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Сальников Александр Николаевич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57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Каратай Исенович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58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Турсунбаев Абай Сабитович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59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Турсунов Канат Амангельдинович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60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Максут Темергалиевич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61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Халметов Шоазим Ерматович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62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Цыкалов Михаил Алексеевич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63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Чайникова Мадина Муртазаалиевна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64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Шнайдер Петр Петрович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65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"Astana Grand Trade"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66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"АгроСервис- Қарасу"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67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 Қайын - 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68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 Ниет"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69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"Батыр-Моздок"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70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"Бидай 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71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"Бирлик Омир"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72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"Восток - ТБК"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73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"Гасыр-Карасу"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74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"Елена Л"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75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"Жалгыскан"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76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"Железнодорожное-АМФ"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77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"Караман-К"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78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"Ключевое"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79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"Қорғау"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80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"Костанайавтотранс"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81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"Кунарлылык"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82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"Люблинка"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83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"Рамазан-Карасу"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84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"Талды-К"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85"/>
        </w:tc>
        <w:tc>
          <w:tcPr>
            <w:tcW w:w="10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"Убаганский" жауапкершілігі шектеулі серіктестігі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Қарасу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2018-2019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жоспарына 2 қосымша</w:t>
            </w:r>
          </w:p>
        </w:tc>
      </w:tr>
    </w:tbl>
    <w:bookmarkStart w:name="z102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  <w:bookmarkEnd w:id="87"/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қаша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қаша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қаша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қаша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88"/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  <w:bookmarkEnd w:id="89"/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</w:tr>
    </w:tbl>
    <w:bookmarkStart w:name="z10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4–жылына қашаны пайдалану кезегі.</w:t>
      </w:r>
    </w:p>
    <w:bookmarkEnd w:id="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Қарасу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3 қосымша</w:t>
            </w:r>
          </w:p>
        </w:tc>
      </w:tr>
    </w:tbl>
    <w:bookmarkStart w:name="z113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</w:t>
      </w:r>
    </w:p>
    <w:bookmarkEnd w:id="91"/>
    <w:bookmarkStart w:name="z11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Қарасу ауданы бойынша маусымдық жайылымдардың алаңы 262151 гектарды құрайды. </w:t>
      </w:r>
    </w:p>
    <w:bookmarkEnd w:id="92"/>
    <w:bookmarkStart w:name="z11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Оның ішінде ауыл шаруашылығы мақсатындағы жерлерде 146105 гектар, елді мекендердің жерлерінде 66616 гектар, орман қоры жерлерінде 49430 гектар.</w:t>
      </w:r>
    </w:p>
    <w:bookmarkEnd w:id="93"/>
    <w:bookmarkStart w:name="z11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Қарасу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4 қосымша</w:t>
            </w:r>
          </w:p>
        </w:tc>
      </w:tr>
    </w:tbl>
    <w:bookmarkStart w:name="z123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95"/>
    <w:bookmarkStart w:name="z12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Ауыл шаруашылық жануарына су тұтынудың орташа тәуліктік нормасы Қазақстан Республикасы Премьер-Министрі орынбасары - Қазақстан Республикасы Ауыл шаруашылық министрінің 2017 жылғы 24 сәуірдегі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бұйрығымен бекітілген Жайылымдарды ұтымды пайдалану қағидаларының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(Нормативтік құқықтық актілерді мемлекеттік тіркеу тізілімінде № 15090 болып тіркелген) анықталады.</w:t>
      </w:r>
    </w:p>
    <w:bookmarkEnd w:id="96"/>
    <w:bookmarkStart w:name="z12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 аумағында суаратын немесе суландыратын каналдары жоқ.</w:t>
      </w:r>
    </w:p>
    <w:bookmarkEnd w:id="97"/>
    <w:bookmarkStart w:name="z126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106"/>
    <w:bookmarkStart w:name="z13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6200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Қарасу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5 қосымша</w:t>
            </w:r>
          </w:p>
        </w:tc>
      </w:tr>
    </w:tbl>
    <w:bookmarkStart w:name="z142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108"/>
    <w:bookmarkStart w:name="z14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Ушаков ауылдық округ 250 гектар Айдарлы ауылдық округ 400 гектар</w:t>
      </w:r>
    </w:p>
    <w:bookmarkEnd w:id="109"/>
    <w:bookmarkStart w:name="z14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Целинный ауылдық округ 50 гектар Восток ауылдық округ 200 гектар</w:t>
      </w:r>
    </w:p>
    <w:bookmarkEnd w:id="1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Қарасу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6 қосымша</w:t>
            </w:r>
          </w:p>
        </w:tc>
      </w:tr>
    </w:tbl>
    <w:bookmarkStart w:name="z152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112"/>
    <w:bookmarkStart w:name="z15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Қарасу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7 қосымша</w:t>
            </w:r>
          </w:p>
        </w:tc>
      </w:tr>
    </w:tbl>
    <w:bookmarkStart w:name="z161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1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54"/>
        <w:gridCol w:w="2561"/>
        <w:gridCol w:w="1796"/>
        <w:gridCol w:w="1796"/>
        <w:gridCol w:w="1796"/>
        <w:gridCol w:w="1797"/>
      </w:tblGrid>
      <w:tr>
        <w:trPr>
          <w:trHeight w:val="30" w:hRule="atLeast"/>
        </w:trPr>
        <w:tc>
          <w:tcPr>
            <w:tcW w:w="255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15"/>
        </w:tc>
        <w:tc>
          <w:tcPr>
            <w:tcW w:w="25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Ауылдар, ауылдық округтердің атаулары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 жылы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16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17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 ауылы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18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Восток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19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 ауылы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20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Жалғысқан ауылы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21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Железнодорожный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22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23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Қарамырза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қ­ша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24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Қарасу ауылы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25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Қойбағар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демалатын қаша 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26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Люблин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демалатын қаша 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27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Новопавлов ауылы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28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Новоселов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29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 ауылы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130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Павлов ауылы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131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132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Целинный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133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Шолақашы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көктем­гі-жазғы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134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Черняев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көктем­гі-жазғы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135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көктем­гі-жазғы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136"/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Железнодорожный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көктем­гі-жазғы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Кестенің жалғасы: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54"/>
        <w:gridCol w:w="2561"/>
        <w:gridCol w:w="1796"/>
        <w:gridCol w:w="1796"/>
        <w:gridCol w:w="1796"/>
        <w:gridCol w:w="1797"/>
      </w:tblGrid>
      <w:tr>
        <w:trPr>
          <w:trHeight w:val="30" w:hRule="atLeast"/>
        </w:trPr>
        <w:tc>
          <w:tcPr>
            <w:tcW w:w="255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56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Ауылдар, ауылдық округтердің атаулары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 жылы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Амангелды ауылы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Восток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 ауылы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Жалғысқан ауылы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Железнодорожный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Қарамырза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Қарасу ауылы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Қойбағар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Люблин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Новопавлов ауылы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демалатын қаша 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Новоселов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демалатын қаша 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 ауылы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Павлов ауылы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Целинный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Шолақашы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Черняев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5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Железнодорожный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жазғы мезгіл 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1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header.xml" Type="http://schemas.openxmlformats.org/officeDocument/2006/relationships/header" Id="rId1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