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73f5" w14:textId="5af7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2017 жылғы 28 қыркүйектегі № 172 қаулысы. Қостанай облысының Әділет департаментінде 2017 жылғы 16 қазанда № 7250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№172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"Убаганский"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"Железнодорожное - АМФ"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"Караман -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