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e1f4" w14:textId="ae5e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22 желтоқсандағы № 94 "Қарабалық ауданының 2017-2019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2017 жылғы 4 желтоқсандағы № 189 шешімі. Қостанай облысының Әділет департаментінде 2017 жылғы 15 желтоқсанда № 7391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ауданының 2017-2019 жылдарға арналған аудандық бюджеті туралы" шешіміне (Нормативтік құқықтық актілерді мемлекеттік тіркеу тізілімінде № 6785 тіркелген, 2017 жылғы 12 қаңтарда "Айна" аудандық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Қарабалық ауданының 2017-2019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3377670,7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977691,0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17699,0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9772,0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2372508,7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3456707,3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-116423,2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44245,5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160668,7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37386,6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-37386,6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Ескиндирова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 әкімдігінің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бөлімі" мемлекеттік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И.Захария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 әкімдігінің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М.Шайхинов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1-қосымша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2017 жылға арналған аудандық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3377670,7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2372508,7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2372508,7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3456707,3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1897561,1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1660710,1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1611559,7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1526011,1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 жолғы ақша қаражатын төлеуге арналған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562149,8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562149,8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562149,8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562149,8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-116423,2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2-қосымша</w:t>
            </w:r>
          </w:p>
        </w:tc>
      </w:tr>
    </w:tbl>
    <w:bookmarkStart w:name="z28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2018 жылға арналған аудандық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5607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"/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3283444,2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2244241,2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2244241,2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3283444,2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2309061,3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1749670,8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319608,5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6"/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желтоқсндағы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5-қосымша</w:t>
            </w:r>
          </w:p>
        </w:tc>
      </w:tr>
    </w:tbl>
    <w:bookmarkStart w:name="z4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кент, ауыл, ауылдық округтерінің бюджеттік бағдарламаларының тізбесі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84"/>
        <w:gridCol w:w="2075"/>
        <w:gridCol w:w="2075"/>
        <w:gridCol w:w="5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0"/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"Белоглин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"Славен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"Станционный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3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"Белоглин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"Славен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"Станционный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6-қосымша</w:t>
            </w:r>
          </w:p>
        </w:tc>
      </w:tr>
    </w:tbl>
    <w:bookmarkStart w:name="z5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бойынша таратылған жергілікті өзін - өзі басқару органдарына трансферттер 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4307"/>
        <w:gridCol w:w="5778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т/б</w:t>
            </w:r>
          </w:p>
          <w:bookmarkEnd w:id="85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атауы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"Белоглин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"Бозкөл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"Бөрлі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"Есенкөл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"Қарабалық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1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"Қостанай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2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"Михайлов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3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"Новотроицк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4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"Победа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5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"Славен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6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"Смирнов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7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"Станционный ауылдық округі әкімінің аппараты" мемлекеттік мекемесі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 ауылы әкімінің аппараты" мемлекеттік мекемесі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9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"Өрнек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0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кенті әкімінің аппараты" мемлекеттік мекемесі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