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f832" w14:textId="4b0f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2018-2019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2017 жылғы 27 желтоқсандағы № 144 шешімі. Қостанай облысының Әділет департаментінде 2018 жылғы 17 қаңтарда № 7485 болып тіркелді. Күші жойылды - Қостанай облысы Қамысты ауданы мәслихатының 2018 жылғы 18 шілдедегі № 182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18.07.2018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Қамысты ауданы бойынша 2018-2019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Қамысты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 әкімдігінің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Сейдалин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"27" желтоқсан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"Қамысты ауданының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Ұ. Бекмұхамедов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"27" желтоқсан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бойынша 2018-2019 жылдарға арналған жайылымдарды басқару және оларды пайдалану жөніндегі жоспар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Қамысты ауданының аумағында жайылымдардың орналасу схемасы (картасы) (Қамысты ауданы бойынша 2018-2019 жылдарға арналған жайылымдарды басқару және оларды пайдалану жөніндегі жоспарына 1-қосымша);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Жайылым айналымдарының қолайлы схемалары (Қамысты ауданы бойынша 2018-2019 жылдарға арналған жайылымдарды басқару және оларды пайдалану жөніндегі жоспарына 2-қосымша);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(Қамысты ауданы бойынша 2018-2019 жылдарға арналған жайылымдарды басқару және оларды пайдалану жөніндегі жоспарына 3-қосымша);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(Қамысты ауданы бойынша 2018-2019 жылдарға арналған жайылымдарды басқару және оларды пайдалану жөніндегі жоспарына 4-қосымша);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(Қамысты ауданы бойынша 2018-2019 жылдарға арналған жайылымдарды басқару және оларды пайдалану жөніндегі жоспарына 5-қосымша);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(Қамысты ауданы бойынша 2018-2019 жылдарға арналған жайылымдарды басқару және оларды пайдалану жөніндегі жоспарына 6-қосымша);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 шаруашылығы жануарларын жаюдың және айдаудың маусымдық маршруттарын белгілейтін жайылымдарды пайдалану жөніндегі күнтізбелік графигі (Қамысты ауданы бойынша 2018-2019 жылдарға арналған жайылымдарды басқару және оларды пайдалану жөніндегі жоспарына 7-қосымша).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2018-2019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Қамысты ауданының аумағында жайылымдардың орналасу схемасы (картасы)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057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жайылымдарының орналасу схемасына (картасына) беріліп отырған жер учаскелерінің жер пайдаланушылар тізімі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0"/>
        <w:gridCol w:w="9280"/>
      </w:tblGrid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Жонкабаев Аргынбек Ашабаевич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Марат Каркинбаевич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Жалгасбай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Мереке Мадиевич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Черниенко Григорий Федорович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Ермекбай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Уразгалий Зинелевич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Николаевич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Малий Владимир Валерьевич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Нуржан Салыкович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Виктор Сергеевич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Талтонов Иван Васильевич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Бойцерук Виктор Владимирович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Шестерикова Татьяна Андреевна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Умуртаева Алуа Кадроновна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 Федор Михайлович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Иманалинов Сапар Насенович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Кадырбек Сертаевич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Жуматай Алимбекович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8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Владимир Григорьевич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9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Оркашбаев Мурзагалий Мурзасалыкович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0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Амангельды Бакытжанович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1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Хажимурат Шакенович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2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Асылбек Калиевич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3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4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5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Мендаулетов Турсунбай Мендаулетович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6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Самвел Сережаевич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7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Сиротенко Марина Геннадьевна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8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Алдонгарова Кымбат Тапековна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9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Юрий Асгашович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0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Байбакиров Бакытбек Кадырбекович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1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Жексембай Амиргалинович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2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Гайнанов Фанус Гафиятуллович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3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Валерий Юрьевич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4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5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Марзия Мухамбетжановна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6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Куйшинов Амангельды Мусинович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7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Марат Наурзбаевич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8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Кушкинбаев Конысбай Салыкович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9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Зенюк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0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Александр Михайлович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1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Виктор Михайлович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2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Мурат Искалиевич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3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Агдавлетова Лаурия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4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Сейдалина Гульнара Амыргалеевна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5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Кайрат Базарбаевич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6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Данияр Кикбаевич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7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Галимжан Аманжолович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8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Каилов Жомарт Жаксылыкович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9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Бальшикбаев Закирья Исабекович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0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Талгатбек Сагиевич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1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Алтынбаева Марзия Советовна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2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Сеним Амирбекович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3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4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"Бестобе-2"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5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"КАРАБАТЫР" агрофирмасы"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6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"Камышное-1"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7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"Содружество-98"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8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"ДРУЖБА-КОСТ"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9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"ИНСПЭК-1"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0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"Ақкөл"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1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"ПКФ "Кайрат"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2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"Өмір-2005"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3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"Алтын-Масак"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4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Астық+"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5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"КАМЫСТЫ-ИНВЕСТ"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6"/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"Коныспай-Агро"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2018-2019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2-қосымша</w:t>
            </w:r>
          </w:p>
        </w:tc>
      </w:tr>
    </w:tbl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97"/>
    <w:bookmarkStart w:name="z10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үшін қолайлы жайылым айналымдарының схемасы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2"/>
        <w:gridCol w:w="3337"/>
        <w:gridCol w:w="2521"/>
        <w:gridCol w:w="1709"/>
        <w:gridCol w:w="1811"/>
      </w:tblGrid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  <w:bookmarkEnd w:id="99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1-қаша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2-қаша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3-қаша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қаша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00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– күзгі мезгіл 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01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 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қашаларды пайдалану кезегі.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2018-2019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3-қосымша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ауданында маусымдық жайылымдардың алаңы 620 066,4 гектарды құрайды, оның ішінде ауыл шаруашылығы мақсатындағы жерлерде 225305 гектар, елді мекендердің жерлерінде 90832 гектар, босалқы жерлерінде 303929,4 гектар.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2018-2019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4-қосымша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ауыл шаруашылық жануарына су тұтынудың орташа тәуліктік нормасы Қазақстан Республикасы Премьер-Министрі орынбасары – Қазақстан Республикасы Ауыл шаруашылық министрінің 2017 жылғы 24 сәуірдегі № 173 бұйрығымен бекітілген Жайылымдарды ұтымды пайдалану Қағидаларының 9-тармағына сәйкес (Нормативтік құқықтық актілерді мемлекеттік тіркеу тізілімінде № 15090 болып тіркелген) анықталады.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көздеріне қол жеткізу схемасы 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221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1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1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205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5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2018-2019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5-қосымша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5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2018-2019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6-қосымша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bookmarkStart w:name="z1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 ауданы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2018-2019 жылдарға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жайылымдарды басқару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 пайдалану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7-қосымша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293"/>
        <w:gridCol w:w="1214"/>
        <w:gridCol w:w="1214"/>
        <w:gridCol w:w="1214"/>
        <w:gridCol w:w="1215"/>
        <w:gridCol w:w="1215"/>
        <w:gridCol w:w="1215"/>
        <w:gridCol w:w="1215"/>
        <w:gridCol w:w="1215"/>
      </w:tblGrid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қаша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қаша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ауылдық округі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ауылдық округі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Ливанов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округі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Орқаш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9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