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56f9f" w14:textId="9c56f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өсімдік шаруашылығындағы міндетті сақтандыруға жататын өсімдік шаруашылығы өнімінің түрлері бойынша егіс жұмыстардың басталуы мен аяқталуының оңтайлы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әкімдігінің 2017 жылғы 21 тамыздағы № 87 қаулысы. Қостанай облысының Әділет департаментінде 2017 жылғы 29 қыркүйекте № 7226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шаруашылығындағы міндетті сақтандыру туралы" 2004 жылғы 10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3) тармақшасына сәйкес Қамысты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2017 жылға арналған өсiмдiк шаруашылығындағы мiндеттi сақтандыруға жататын өсiмдiк шаруашылығы өнiмiнiң түрлерi бойынша табиғи-климаттық аймақтар бөлiгiндегi Қамысты ауданының аумағында егiс жұмыстардың басталуы мен аяқталуының оңтайлы мерзiмдерi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аудан әкімінің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2017 жылғы 15 мамырдан бастап туындаған қатынастарға қолданылады.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Бекмұхамедов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 қаулысына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өсiмдiк шаруашылығындағы мiндеттi сақтандыруға жататын өсiмдiк шаруашылығы өнiмiнiң түрлерi бойынша табиғи-климаттық аймақтар бөлiгiндегi Қамысты ауданының аумағында егiс жұмыстардың басталуы мен аяқталуының оңтайлы мерзiмдерi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 өнімдерінің түрі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Егiс жұмыстардың басталуы мен аяқталуы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құрғақ дала аймағы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15 мамырдан 31 мамырға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15 мамырдан 5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15 мамырдан 5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20 мамырдан 5 маусымға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