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5576c" w14:textId="97557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2014 жылғы 19 наурыздағы № 184 "Қамысты аудандық мәслихатының регламентін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Қамысты ауданы мәслихатының 2017 жылғы 27 сәуірдегі № 93 шешімі. Қостанай облысының Әділет департаментінде 2017 жылғы 4 мамырда № 7021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"Құқықтық актілер туралы" 2016 жылғы 6 сәуірдегі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Қамысты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Мәслихаттың 2014 жылғы 19 наурыздағы </w:t>
      </w:r>
      <w:r>
        <w:rPr>
          <w:rFonts w:ascii="Times New Roman"/>
          <w:b w:val="false"/>
          <w:i w:val="false"/>
          <w:color w:val="000000"/>
          <w:sz w:val="28"/>
        </w:rPr>
        <w:t>№ 184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"Қамысты аудандық мәслихатының регламентін бекіту туралы" шешімінің (Нормативтік құқықтық актілерді мемлекеттік тіркеу тізілімінде № 4634 тіркелген, 2014 жылғы 14 мамырда "Әділет" ақпараттық – құқықтық жүйесінде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Орқашбаев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Қамысты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Қыстаубаева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