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2a679" w14:textId="c12a6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жергілікті атқарушы органдарының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2017 жылғы 7 наурыздағы № 27 қаулысы. Қостанай облысының Әділет департаментінде 2017 жылғы 11 сәуірде № 6981 болып тіркелді. Күші жойылды - Қостанай облысы Қамысты ауданы әкімдігінің 2018 жылғы 9 сәуірдегі № 41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әкімдігінің 09.04.2018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Қамысты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Қоса беріліп отырған Қамысты ауданы жергілікті атқарушы органдарының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Әкімдіктің 2016 жылғы 11 мамырдағы № 71 "Қамысты ауданының жергілікті атқарушы органдарының "Б" корпусы мемлекеттік әкімшілік қызметшілерінің қызметін бақылау әдістемесін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6470 болып тіркелген, 2016 жылғы 29 маусымда "Әділет" ақпараттық-құқықтық жүйесінде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Қамысты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Бисимбаев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7 наурыздағы</w:t>
            </w:r>
            <w:r>
              <w:br/>
            </w:r>
            <w:r>
              <w:rPr>
                <w:rFonts w:ascii="Times New Roman"/>
                <w:b w:val="false"/>
                <w:i w:val="false"/>
                <w:color w:val="000000"/>
                <w:sz w:val="20"/>
              </w:rPr>
              <w:t>№ 27 қаулысымен бекітілген</w:t>
            </w:r>
          </w:p>
        </w:tc>
      </w:tr>
    </w:tbl>
    <w:bookmarkStart w:name="z11" w:id="5"/>
    <w:p>
      <w:pPr>
        <w:spacing w:after="0"/>
        <w:ind w:left="0"/>
        <w:jc w:val="left"/>
      </w:pPr>
      <w:r>
        <w:rPr>
          <w:rFonts w:ascii="Times New Roman"/>
          <w:b/>
          <w:i w:val="false"/>
          <w:color w:val="000000"/>
        </w:rPr>
        <w:t xml:space="preserve"> Қамысты ауданы жергілікті атқарушы органдарының "Б" корпусы мемлекеттік әкімшілік қызметшілерінің қызметін бағалау әдістемесі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xml:space="preserve">
      1. Осы Қамысты ауданы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Қамысты ауданы жергілікті атқарушы органдарының"Б"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4"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5" w:id="9"/>
    <w:p>
      <w:pPr>
        <w:spacing w:after="0"/>
        <w:ind w:left="0"/>
        <w:jc w:val="both"/>
      </w:pPr>
      <w:r>
        <w:rPr>
          <w:rFonts w:ascii="Times New Roman"/>
          <w:b w:val="false"/>
          <w:i w:val="false"/>
          <w:color w:val="000000"/>
          <w:sz w:val="28"/>
        </w:rPr>
        <w:t>
      3. Бағалау "Б" корпусы қызметшісінің атқаратын лауазымдағы қызметінің нәтижелері бойынша:</w:t>
      </w:r>
    </w:p>
    <w:bookmarkEnd w:id="9"/>
    <w:bookmarkStart w:name="z16" w:id="10"/>
    <w:p>
      <w:pPr>
        <w:spacing w:after="0"/>
        <w:ind w:left="0"/>
        <w:jc w:val="both"/>
      </w:pPr>
      <w:r>
        <w:rPr>
          <w:rFonts w:ascii="Times New Roman"/>
          <w:b w:val="false"/>
          <w:i w:val="false"/>
          <w:color w:val="000000"/>
          <w:sz w:val="28"/>
        </w:rPr>
        <w:t>
      1) тоқсан қорытындысы бойынша (тоқсандық бағалау) –есептік тоқсаннан кейінгі айдың онынан кешіктірмей (бағалануы оныншы желтоқсаннан кешіктірмей өткізілетін төртінші тоқсанды қоспағанда);</w:t>
      </w:r>
    </w:p>
    <w:bookmarkEnd w:id="10"/>
    <w:bookmarkStart w:name="z17" w:id="11"/>
    <w:p>
      <w:pPr>
        <w:spacing w:after="0"/>
        <w:ind w:left="0"/>
        <w:jc w:val="both"/>
      </w:pPr>
      <w:r>
        <w:rPr>
          <w:rFonts w:ascii="Times New Roman"/>
          <w:b w:val="false"/>
          <w:i w:val="false"/>
          <w:color w:val="000000"/>
          <w:sz w:val="28"/>
        </w:rPr>
        <w:t>
      2) жыл қорытындысы бойынша (жылдық бағалау) – бағаланыпжатқан жылдың жиырма бесінші желтоқсанынан кешіктірілмей жүргізіледі.</w:t>
      </w:r>
    </w:p>
    <w:bookmarkEnd w:id="11"/>
    <w:bookmarkStart w:name="z18" w:id="12"/>
    <w:p>
      <w:pPr>
        <w:spacing w:after="0"/>
        <w:ind w:left="0"/>
        <w:jc w:val="both"/>
      </w:pPr>
      <w:r>
        <w:rPr>
          <w:rFonts w:ascii="Times New Roman"/>
          <w:b w:val="false"/>
          <w:i w:val="false"/>
          <w:color w:val="000000"/>
          <w:sz w:val="28"/>
        </w:rPr>
        <w:t>
      "Б" корпусының қызметшісін бағалау бағаланатын кезеңдеатқаратын лауазымда болу мерзімі үш айдан кем болған жағдайда, сондай-ақ сынақ мерзімі кезеңінде өткізілмейді.</w:t>
      </w:r>
    </w:p>
    <w:bookmarkEnd w:id="12"/>
    <w:bookmarkStart w:name="z19" w:id="13"/>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корпусыныңқызметшілері бағалауыды жұмысқа шыққаннан кейін бес жұмыс күні ішінде өтеді.</w:t>
      </w:r>
    </w:p>
    <w:bookmarkEnd w:id="13"/>
    <w:bookmarkStart w:name="z20" w:id="14"/>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4"/>
    <w:bookmarkStart w:name="z21" w:id="15"/>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аталған қызметші бағынатын тұлға болып табылады.</w:t>
      </w:r>
    </w:p>
    <w:bookmarkEnd w:id="15"/>
    <w:bookmarkStart w:name="z22" w:id="16"/>
    <w:p>
      <w:pPr>
        <w:spacing w:after="0"/>
        <w:ind w:left="0"/>
        <w:jc w:val="both"/>
      </w:pPr>
      <w:r>
        <w:rPr>
          <w:rFonts w:ascii="Times New Roman"/>
          <w:b w:val="false"/>
          <w:i w:val="false"/>
          <w:color w:val="000000"/>
          <w:sz w:val="28"/>
        </w:rPr>
        <w:t>
      5. Жылдық бағалау:</w:t>
      </w:r>
    </w:p>
    <w:bookmarkEnd w:id="16"/>
    <w:bookmarkStart w:name="z23"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4"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бойынша"Б" корпусы қызметшісінің жеке жұмыс жоспарын орындау бағасынан құралады.</w:t>
      </w:r>
    </w:p>
    <w:bookmarkEnd w:id="18"/>
    <w:bookmarkStart w:name="z25" w:id="19"/>
    <w:p>
      <w:pPr>
        <w:spacing w:after="0"/>
        <w:ind w:left="0"/>
        <w:jc w:val="both"/>
      </w:pPr>
      <w:r>
        <w:rPr>
          <w:rFonts w:ascii="Times New Roman"/>
          <w:b w:val="false"/>
          <w:i w:val="false"/>
          <w:color w:val="000000"/>
          <w:sz w:val="28"/>
        </w:rPr>
        <w:t>
      6. Бағалауды өткізу үшін "Б" корпусы қызметшісінмемлекеттік лауазымға тағайындау және мемлекеттік лауазымнан босату құқығы бар лауазымды тұлғамен Бағалаужөніндегі Комиссия құрылады (бұдан әрі-Комиссия), "Қамысты ауданы әкімінің аппараты" мемлекеттік мекемесінің персоналды басқару қызметі (кадрлық қызмет) (бұдан әрі - кадрлық қызмет) оның жұмыс органы болып табылады.</w:t>
      </w:r>
    </w:p>
    <w:bookmarkEnd w:id="19"/>
    <w:bookmarkStart w:name="z26" w:id="20"/>
    <w:p>
      <w:pPr>
        <w:spacing w:after="0"/>
        <w:ind w:left="0"/>
        <w:jc w:val="both"/>
      </w:pPr>
      <w:r>
        <w:rPr>
          <w:rFonts w:ascii="Times New Roman"/>
          <w:b w:val="false"/>
          <w:i w:val="false"/>
          <w:color w:val="000000"/>
          <w:sz w:val="28"/>
        </w:rPr>
        <w:t>
      7. Комиссияның отырысы оның құрамының кемінде үштен екісі қатысқан жағдайда өкілетті болып есептеледі.</w:t>
      </w:r>
    </w:p>
    <w:bookmarkEnd w:id="20"/>
    <w:bookmarkStart w:name="z27" w:id="21"/>
    <w:p>
      <w:pPr>
        <w:spacing w:after="0"/>
        <w:ind w:left="0"/>
        <w:jc w:val="both"/>
      </w:pPr>
      <w:r>
        <w:rPr>
          <w:rFonts w:ascii="Times New Roman"/>
          <w:b w:val="false"/>
          <w:i w:val="false"/>
          <w:color w:val="000000"/>
          <w:sz w:val="28"/>
        </w:rPr>
        <w:t>
      Комиссияның төрағасы немесе мүшесі болмаған жағдайда, оларды алмастыру Комиссияны құру туралы өкіміне өзгерту енгізу арқылы уәкілетті тұлғаның шешімі бойынша жүзеге асырылады.</w:t>
      </w:r>
    </w:p>
    <w:bookmarkEnd w:id="21"/>
    <w:bookmarkStart w:name="z28" w:id="22"/>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2"/>
    <w:bookmarkStart w:name="z29" w:id="23"/>
    <w:p>
      <w:pPr>
        <w:spacing w:after="0"/>
        <w:ind w:left="0"/>
        <w:jc w:val="both"/>
      </w:pP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0" w:id="24"/>
    <w:p>
      <w:pPr>
        <w:spacing w:after="0"/>
        <w:ind w:left="0"/>
        <w:jc w:val="both"/>
      </w:pPr>
      <w:r>
        <w:rPr>
          <w:rFonts w:ascii="Times New Roman"/>
          <w:b w:val="false"/>
          <w:i w:val="false"/>
          <w:color w:val="000000"/>
          <w:sz w:val="28"/>
        </w:rPr>
        <w:t>
      Комиссияның хатшысы кадрлық жұмыс бөлімінің қызметшісі болып табылады. Комиссияның хатшысы дауыс беруге қатыспайды.</w:t>
      </w:r>
    </w:p>
    <w:bookmarkEnd w:id="24"/>
    <w:bookmarkStart w:name="z31" w:id="25"/>
    <w:p>
      <w:pPr>
        <w:spacing w:after="0"/>
        <w:ind w:left="0"/>
        <w:jc w:val="left"/>
      </w:pPr>
      <w:r>
        <w:rPr>
          <w:rFonts w:ascii="Times New Roman"/>
          <w:b/>
          <w:i w:val="false"/>
          <w:color w:val="000000"/>
        </w:rPr>
        <w:t xml:space="preserve"> 2. Жұмыстың жеке жоспарын құрастыру</w:t>
      </w:r>
    </w:p>
    <w:bookmarkEnd w:id="25"/>
    <w:bookmarkStart w:name="z32"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бағаланып жатқан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3"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4"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35" w:id="29"/>
    <w:p>
      <w:pPr>
        <w:spacing w:after="0"/>
        <w:ind w:left="0"/>
        <w:jc w:val="both"/>
      </w:pPr>
      <w:r>
        <w:rPr>
          <w:rFonts w:ascii="Times New Roman"/>
          <w:b w:val="false"/>
          <w:i w:val="false"/>
          <w:color w:val="000000"/>
          <w:sz w:val="28"/>
        </w:rPr>
        <w:t>
      13. Жеке жоспар екі данада құрастырылады. Бір дана кадрлық қызметке беріледі. Екінші дана"Б" корпусы қызметшісінің тікелей басшысында болады.</w:t>
      </w:r>
    </w:p>
    <w:bookmarkEnd w:id="29"/>
    <w:bookmarkStart w:name="z36" w:id="30"/>
    <w:p>
      <w:pPr>
        <w:spacing w:after="0"/>
        <w:ind w:left="0"/>
        <w:jc w:val="left"/>
      </w:pPr>
      <w:r>
        <w:rPr>
          <w:rFonts w:ascii="Times New Roman"/>
          <w:b/>
          <w:i w:val="false"/>
          <w:color w:val="000000"/>
        </w:rPr>
        <w:t xml:space="preserve"> 3. Бағалауды жүргізуге дайындық</w:t>
      </w:r>
    </w:p>
    <w:bookmarkEnd w:id="30"/>
    <w:bookmarkStart w:name="z37" w:id="31"/>
    <w:p>
      <w:pPr>
        <w:spacing w:after="0"/>
        <w:ind w:left="0"/>
        <w:jc w:val="both"/>
      </w:pPr>
      <w:r>
        <w:rPr>
          <w:rFonts w:ascii="Times New Roman"/>
          <w:b w:val="false"/>
          <w:i w:val="false"/>
          <w:color w:val="000000"/>
          <w:sz w:val="28"/>
        </w:rPr>
        <w:t>
      14. Кадрлық қызмет Комиссия төрағасының келісімі бойынша бағалауды өткізу кестесін қалыптастырады.</w:t>
      </w:r>
    </w:p>
    <w:bookmarkEnd w:id="31"/>
    <w:bookmarkStart w:name="z38" w:id="32"/>
    <w:p>
      <w:pPr>
        <w:spacing w:after="0"/>
        <w:ind w:left="0"/>
        <w:jc w:val="both"/>
      </w:pPr>
      <w:r>
        <w:rPr>
          <w:rFonts w:ascii="Times New Roman"/>
          <w:b w:val="false"/>
          <w:i w:val="false"/>
          <w:color w:val="000000"/>
          <w:sz w:val="28"/>
        </w:rPr>
        <w:t xml:space="preserve">
      Кадрлық қызмет бағалауға жататын "Б" корпусы қызметшісін және бағалауды іске асыратын тұлғаларды бағалау басталмастан күнтізбелік он күн </w:t>
      </w:r>
    </w:p>
    <w:bookmarkEnd w:id="32"/>
    <w:bookmarkStart w:name="z39" w:id="33"/>
    <w:p>
      <w:pPr>
        <w:spacing w:after="0"/>
        <w:ind w:left="0"/>
        <w:jc w:val="both"/>
      </w:pPr>
      <w:r>
        <w:rPr>
          <w:rFonts w:ascii="Times New Roman"/>
          <w:b w:val="false"/>
          <w:i w:val="false"/>
          <w:color w:val="000000"/>
          <w:sz w:val="28"/>
        </w:rPr>
        <w:t>
      бұрын бағалау туралы уақытылы хабардар етуді қамтамасыз етеді және оларға бағалау парақтарын толтыру үшін жібереді.</w:t>
      </w:r>
    </w:p>
    <w:bookmarkEnd w:id="33"/>
    <w:bookmarkStart w:name="z40" w:id="34"/>
    <w:p>
      <w:pPr>
        <w:spacing w:after="0"/>
        <w:ind w:left="0"/>
        <w:jc w:val="left"/>
      </w:pPr>
      <w:r>
        <w:rPr>
          <w:rFonts w:ascii="Times New Roman"/>
          <w:b/>
          <w:i w:val="false"/>
          <w:color w:val="000000"/>
        </w:rPr>
        <w:t xml:space="preserve"> 4. Лауазымдық міндеттерді орындаудыңтоқсандық бағалауы</w:t>
      </w:r>
    </w:p>
    <w:bookmarkEnd w:id="34"/>
    <w:bookmarkStart w:name="z41" w:id="35"/>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5"/>
    <w:bookmarkStart w:name="z42" w:id="36"/>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36"/>
    <w:bookmarkStart w:name="z43" w:id="37"/>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7"/>
    <w:bookmarkStart w:name="z44" w:id="38"/>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болып табылатын қызмет түрлері мемлекеттік органмен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Электрондық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p>
    <w:bookmarkEnd w:id="38"/>
    <w:bookmarkStart w:name="z45" w:id="39"/>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 тікелей басшыдан бекітілген шәкілге сәйкес "+1"-ден "+5" баллға дейін иеленеді.</w:t>
      </w:r>
    </w:p>
    <w:bookmarkEnd w:id="39"/>
    <w:bookmarkStart w:name="z46" w:id="40"/>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40"/>
    <w:bookmarkStart w:name="z47" w:id="41"/>
    <w:p>
      <w:pPr>
        <w:spacing w:after="0"/>
        <w:ind w:left="0"/>
        <w:jc w:val="both"/>
      </w:pPr>
      <w:r>
        <w:rPr>
          <w:rFonts w:ascii="Times New Roman"/>
          <w:b w:val="false"/>
          <w:i w:val="false"/>
          <w:color w:val="000000"/>
          <w:sz w:val="28"/>
        </w:rPr>
        <w:t xml:space="preserve">
      20. Орындау тәртібін бұзуға жоғары тұрған органдардың, мемлекеттік орган басшылығының, тікелей басшының тапсырмалары мен жеке және заңды тұлғалардың өтініштерін орындау мерзімдерін бұзу жатады. </w:t>
      </w:r>
    </w:p>
    <w:bookmarkEnd w:id="41"/>
    <w:bookmarkStart w:name="z48" w:id="42"/>
    <w:p>
      <w:pPr>
        <w:spacing w:after="0"/>
        <w:ind w:left="0"/>
        <w:jc w:val="both"/>
      </w:pPr>
      <w:r>
        <w:rPr>
          <w:rFonts w:ascii="Times New Roman"/>
          <w:b w:val="false"/>
          <w:i w:val="false"/>
          <w:color w:val="000000"/>
          <w:sz w:val="28"/>
        </w:rPr>
        <w:t>
      Орындау тәртібін бұзу фактілері туралы ақпараттың дереккөздері ретінде құжаттамалық қамтамасыз ету бөлімінің және "Б" корпусы қызметшісінің тікелей басшысының құжатпен дәлелденген мәліметтері саналады.</w:t>
      </w:r>
    </w:p>
    <w:bookmarkEnd w:id="42"/>
    <w:bookmarkStart w:name="z49" w:id="43"/>
    <w:p>
      <w:pPr>
        <w:spacing w:after="0"/>
        <w:ind w:left="0"/>
        <w:jc w:val="both"/>
      </w:pPr>
      <w:r>
        <w:rPr>
          <w:rFonts w:ascii="Times New Roman"/>
          <w:b w:val="false"/>
          <w:i w:val="false"/>
          <w:color w:val="000000"/>
          <w:sz w:val="28"/>
        </w:rPr>
        <w:t>
      21. Еңбек тәртібін бұзуға:</w:t>
      </w:r>
    </w:p>
    <w:bookmarkEnd w:id="43"/>
    <w:bookmarkStart w:name="z50" w:id="44"/>
    <w:p>
      <w:pPr>
        <w:spacing w:after="0"/>
        <w:ind w:left="0"/>
        <w:jc w:val="both"/>
      </w:pPr>
      <w:r>
        <w:rPr>
          <w:rFonts w:ascii="Times New Roman"/>
          <w:b w:val="false"/>
          <w:i w:val="false"/>
          <w:color w:val="000000"/>
          <w:sz w:val="28"/>
        </w:rPr>
        <w:t>
      1) дәлелді себепсіз жұмысқакешігу;</w:t>
      </w:r>
    </w:p>
    <w:bookmarkEnd w:id="44"/>
    <w:bookmarkStart w:name="z51" w:id="45"/>
    <w:p>
      <w:pPr>
        <w:spacing w:after="0"/>
        <w:ind w:left="0"/>
        <w:jc w:val="both"/>
      </w:pPr>
      <w:r>
        <w:rPr>
          <w:rFonts w:ascii="Times New Roman"/>
          <w:b w:val="false"/>
          <w:i w:val="false"/>
          <w:color w:val="000000"/>
          <w:sz w:val="28"/>
        </w:rPr>
        <w:t>
      2)қызметшілердің қызметтік әдепті бұзуы жатады. Еңбек тәртібін бұзу фактілері туралы ақпараттың дереккөздері ретінде кадрлық қызмет персоналының және "Б" корпусы қызметшісінің тікелей басшысының құжатпен дәлелденген мәліметі саналады.</w:t>
      </w:r>
    </w:p>
    <w:bookmarkEnd w:id="45"/>
    <w:bookmarkStart w:name="z52" w:id="4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46"/>
    <w:bookmarkStart w:name="z53" w:id="47"/>
    <w:p>
      <w:pPr>
        <w:spacing w:after="0"/>
        <w:ind w:left="0"/>
        <w:jc w:val="both"/>
      </w:pPr>
      <w:r>
        <w:rPr>
          <w:rFonts w:ascii="Times New Roman"/>
          <w:b w:val="false"/>
          <w:i w:val="false"/>
          <w:color w:val="000000"/>
          <w:sz w:val="28"/>
        </w:rPr>
        <w:t>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4" w:id="4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бұзу фактілері туралы кадрлық қызмет, құжаттамалық қамтамасыз ету бөлімдері берген мәліметтерін есепке ала отырып, бағалау парағында берілген мәліметтердің растығын қарастырып, оған түзетулер (болған жағдайда) енгізеді және оны келістреді.</w:t>
      </w:r>
    </w:p>
    <w:bookmarkEnd w:id="48"/>
    <w:bookmarkStart w:name="z55" w:id="49"/>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 қол қойылады.</w:t>
      </w:r>
    </w:p>
    <w:bookmarkEnd w:id="49"/>
    <w:bookmarkStart w:name="z56"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 үшін кедергі болмайды. Бұл жағдайда кадрлық қызмет бөлімінің жұмыскері және "Б" корпусы қызметшісінің тікелей басшысы еркін нысанда танысудан бас тарту туралы акт құрастырады.</w:t>
      </w:r>
    </w:p>
    <w:bookmarkEnd w:id="50"/>
    <w:bookmarkStart w:name="z57" w:id="51"/>
    <w:p>
      <w:pPr>
        <w:spacing w:after="0"/>
        <w:ind w:left="0"/>
        <w:jc w:val="both"/>
      </w:pPr>
      <w:r>
        <w:rPr>
          <w:rFonts w:ascii="Times New Roman"/>
          <w:b w:val="false"/>
          <w:i w:val="false"/>
          <w:color w:val="000000"/>
          <w:sz w:val="28"/>
        </w:rPr>
        <w:t>
      26. Тікелей басшысы "Б" корпусықызметшісінің тоқсандық қорытынды бағасын келесі формула бойынша есептейді:</w:t>
      </w:r>
    </w:p>
    <w:bookmarkEnd w:id="51"/>
    <w:bookmarkStart w:name="z58"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9" w:id="53"/>
    <w:p>
      <w:pPr>
        <w:spacing w:after="0"/>
        <w:ind w:left="0"/>
        <w:jc w:val="both"/>
      </w:pPr>
      <w:r>
        <w:rPr>
          <w:rFonts w:ascii="Times New Roman"/>
          <w:b w:val="false"/>
          <w:i w:val="false"/>
          <w:color w:val="000000"/>
          <w:sz w:val="28"/>
        </w:rPr>
        <w:t>
      мұндағы:</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8128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495300"/>
                    </a:xfrm>
                    <a:prstGeom prst="rect">
                      <a:avLst/>
                    </a:prstGeom>
                  </pic:spPr>
                </pic:pic>
              </a:graphicData>
            </a:graphic>
          </wp:inline>
        </w:drawing>
      </w:r>
    </w:p>
    <w:p>
      <w:pPr>
        <w:spacing w:after="0"/>
        <w:ind w:left="0"/>
        <w:jc w:val="left"/>
      </w:pPr>
      <w:r>
        <w:rPr>
          <w:rFonts w:ascii="Times New Roman"/>
          <w:b w:val="false"/>
          <w:i w:val="false"/>
          <w:color w:val="000000"/>
          <w:sz w:val="28"/>
        </w:rPr>
        <w:t>-тоқсандық баға;</w:t>
      </w: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а- көтермелеу баллдары;</w:t>
      </w:r>
    </w:p>
    <w:bookmarkEnd w:id="55"/>
    <w:bookmarkStart w:name="z62" w:id="56"/>
    <w:p>
      <w:pPr>
        <w:spacing w:after="0"/>
        <w:ind w:left="0"/>
        <w:jc w:val="both"/>
      </w:pPr>
      <w:r>
        <w:rPr>
          <w:rFonts w:ascii="Times New Roman"/>
          <w:b w:val="false"/>
          <w:i w:val="false"/>
          <w:color w:val="000000"/>
          <w:sz w:val="28"/>
        </w:rPr>
        <w:t>
      в- айыппұл баллдары.</w:t>
      </w:r>
    </w:p>
    <w:bookmarkEnd w:id="56"/>
    <w:bookmarkStart w:name="z63" w:id="57"/>
    <w:p>
      <w:pPr>
        <w:spacing w:after="0"/>
        <w:ind w:left="0"/>
        <w:jc w:val="both"/>
      </w:pPr>
      <w:r>
        <w:rPr>
          <w:rFonts w:ascii="Times New Roman"/>
          <w:b w:val="false"/>
          <w:i w:val="false"/>
          <w:color w:val="000000"/>
          <w:sz w:val="28"/>
        </w:rPr>
        <w:t>
      27. Тоқсандық қорытынды баға келесі шәкіл бойынша:</w:t>
      </w:r>
    </w:p>
    <w:bookmarkEnd w:id="57"/>
    <w:bookmarkStart w:name="z64" w:id="58"/>
    <w:p>
      <w:pPr>
        <w:spacing w:after="0"/>
        <w:ind w:left="0"/>
        <w:jc w:val="both"/>
      </w:pPr>
      <w:r>
        <w:rPr>
          <w:rFonts w:ascii="Times New Roman"/>
          <w:b w:val="false"/>
          <w:i w:val="false"/>
          <w:color w:val="000000"/>
          <w:sz w:val="28"/>
        </w:rPr>
        <w:t>
      80 баллдан төмен - "қанағаттанарлықсыз";</w:t>
      </w:r>
    </w:p>
    <w:bookmarkEnd w:id="58"/>
    <w:bookmarkStart w:name="z65" w:id="59"/>
    <w:p>
      <w:pPr>
        <w:spacing w:after="0"/>
        <w:ind w:left="0"/>
        <w:jc w:val="both"/>
      </w:pPr>
      <w:r>
        <w:rPr>
          <w:rFonts w:ascii="Times New Roman"/>
          <w:b w:val="false"/>
          <w:i w:val="false"/>
          <w:color w:val="000000"/>
          <w:sz w:val="28"/>
        </w:rPr>
        <w:t>
      80-нен 105 (қоса алғанда) баллға дейін – "қанағаттанарлық";</w:t>
      </w:r>
    </w:p>
    <w:bookmarkEnd w:id="59"/>
    <w:bookmarkStart w:name="z66" w:id="60"/>
    <w:p>
      <w:pPr>
        <w:spacing w:after="0"/>
        <w:ind w:left="0"/>
        <w:jc w:val="both"/>
      </w:pPr>
      <w:r>
        <w:rPr>
          <w:rFonts w:ascii="Times New Roman"/>
          <w:b w:val="false"/>
          <w:i w:val="false"/>
          <w:color w:val="000000"/>
          <w:sz w:val="28"/>
        </w:rPr>
        <w:t>
      106-дан 130 баллға дейін (қоса алғанда) – "тиімді";</w:t>
      </w:r>
    </w:p>
    <w:bookmarkEnd w:id="60"/>
    <w:bookmarkStart w:name="z67" w:id="61"/>
    <w:p>
      <w:pPr>
        <w:spacing w:after="0"/>
        <w:ind w:left="0"/>
        <w:jc w:val="both"/>
      </w:pPr>
      <w:r>
        <w:rPr>
          <w:rFonts w:ascii="Times New Roman"/>
          <w:b w:val="false"/>
          <w:i w:val="false"/>
          <w:color w:val="000000"/>
          <w:sz w:val="28"/>
        </w:rPr>
        <w:t>
      130 баллдан астам – "өте жақсы" қойылады.</w:t>
      </w:r>
    </w:p>
    <w:bookmarkEnd w:id="61"/>
    <w:bookmarkStart w:name="z68" w:id="62"/>
    <w:p>
      <w:pPr>
        <w:spacing w:after="0"/>
        <w:ind w:left="0"/>
        <w:jc w:val="left"/>
      </w:pPr>
      <w:r>
        <w:rPr>
          <w:rFonts w:ascii="Times New Roman"/>
          <w:b/>
          <w:i w:val="false"/>
          <w:color w:val="000000"/>
        </w:rPr>
        <w:t xml:space="preserve"> 5. Жылдық бағалау</w:t>
      </w:r>
    </w:p>
    <w:bookmarkEnd w:id="62"/>
    <w:bookmarkStart w:name="z69" w:id="63"/>
    <w:p>
      <w:pPr>
        <w:spacing w:after="0"/>
        <w:ind w:left="0"/>
        <w:jc w:val="both"/>
      </w:pPr>
      <w:r>
        <w:rPr>
          <w:rFonts w:ascii="Times New Roman"/>
          <w:b w:val="false"/>
          <w:i w:val="false"/>
          <w:color w:val="000000"/>
          <w:sz w:val="28"/>
        </w:rPr>
        <w:t>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p>
    <w:bookmarkEnd w:id="63"/>
    <w:bookmarkStart w:name="z70" w:id="64"/>
    <w:p>
      <w:pPr>
        <w:spacing w:after="0"/>
        <w:ind w:left="0"/>
        <w:jc w:val="both"/>
      </w:pPr>
      <w:r>
        <w:rPr>
          <w:rFonts w:ascii="Times New Roman"/>
          <w:b w:val="false"/>
          <w:i w:val="false"/>
          <w:color w:val="000000"/>
          <w:sz w:val="28"/>
        </w:rPr>
        <w:t>
      29. Тікелей басшы бағалау парағын онда берілген мәліметтердің растығын қарастырып, түзету енгізеді (болған жағдайда) және оған келісім береді.</w:t>
      </w:r>
    </w:p>
    <w:bookmarkEnd w:id="64"/>
    <w:bookmarkStart w:name="z71" w:id="65"/>
    <w:p>
      <w:pPr>
        <w:spacing w:after="0"/>
        <w:ind w:left="0"/>
        <w:jc w:val="both"/>
      </w:pPr>
      <w:r>
        <w:rPr>
          <w:rFonts w:ascii="Times New Roman"/>
          <w:b w:val="false"/>
          <w:i w:val="false"/>
          <w:color w:val="000000"/>
          <w:sz w:val="28"/>
        </w:rPr>
        <w:t>
      30. Жұмыстың жеке жоспарының орындалуын бағалаукелесі шәкіл бойынша:</w:t>
      </w:r>
    </w:p>
    <w:bookmarkEnd w:id="65"/>
    <w:bookmarkStart w:name="z72" w:id="66"/>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6"/>
    <w:bookmarkStart w:name="z73" w:id="67"/>
    <w:p>
      <w:pPr>
        <w:spacing w:after="0"/>
        <w:ind w:left="0"/>
        <w:jc w:val="both"/>
      </w:pPr>
      <w:r>
        <w:rPr>
          <w:rFonts w:ascii="Times New Roman"/>
          <w:b w:val="false"/>
          <w:i w:val="false"/>
          <w:color w:val="000000"/>
          <w:sz w:val="28"/>
        </w:rPr>
        <w:t>
      мақсаттық көрсеткіштің жартылай орындалғаны үшін- 3 балл;</w:t>
      </w:r>
    </w:p>
    <w:bookmarkEnd w:id="67"/>
    <w:bookmarkStart w:name="z74" w:id="68"/>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үшін- 4 балл;</w:t>
      </w:r>
    </w:p>
    <w:bookmarkEnd w:id="68"/>
    <w:bookmarkStart w:name="z75" w:id="69"/>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үшін- 5 балл қойылады.</w:t>
      </w:r>
    </w:p>
    <w:bookmarkEnd w:id="69"/>
    <w:bookmarkStart w:name="z76" w:id="70"/>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70"/>
    <w:bookmarkStart w:name="z77" w:id="7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Комиссияның отырысына жіберуге кедергі бола алмайды. Бұл жағдайда кадрлық қызмет жұмыскері және "Б" корпусы қызметшісінің тікелей басшысы танысудан бас тарту туралы еркін нысанда акт құрастырылады.</w:t>
      </w:r>
    </w:p>
    <w:bookmarkEnd w:id="71"/>
    <w:bookmarkStart w:name="z78" w:id="72"/>
    <w:p>
      <w:pPr>
        <w:spacing w:after="0"/>
        <w:ind w:left="0"/>
        <w:jc w:val="both"/>
      </w:pPr>
      <w:r>
        <w:rPr>
          <w:rFonts w:ascii="Times New Roman"/>
          <w:b w:val="false"/>
          <w:i w:val="false"/>
          <w:color w:val="000000"/>
          <w:sz w:val="28"/>
        </w:rPr>
        <w:t>
      32. Кадрлық қызмет "Б" корпусы қызметшісінің жылдық қорытынды бағасын Комиссия отырысына дейін бес жұмыс күнінен кешіктірмей келесі формула бойынша есептейді:</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5029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292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мұндағы:</w:t>
      </w:r>
    </w:p>
    <w:bookmarkEnd w:id="74"/>
    <w:bookmarkStart w:name="z81"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132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20800" cy="5715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016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16000" cy="635000"/>
                    </a:xfrm>
                    <a:prstGeom prst="rect">
                      <a:avLst/>
                    </a:prstGeom>
                  </pic:spPr>
                </pic:pic>
              </a:graphicData>
            </a:graphic>
          </wp:inline>
        </w:drawing>
      </w:r>
    </w:p>
    <w:p>
      <w:pPr>
        <w:spacing w:after="0"/>
        <w:ind w:left="0"/>
        <w:jc w:val="left"/>
      </w:pPr>
      <w:r>
        <w:rPr>
          <w:rFonts w:ascii="Times New Roman"/>
          <w:b w:val="false"/>
          <w:i w:val="false"/>
          <w:color w:val="000000"/>
          <w:sz w:val="28"/>
        </w:rPr>
        <w:t>есептік тоқсандардың орта бағасы (орта арифметикалық мән).</w:t>
      </w: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шікілді есепке ала отырып, бес балдық бағалар жүйесіне келтіріледі, атап айтқанда:</w:t>
      </w:r>
    </w:p>
    <w:bookmarkEnd w:id="77"/>
    <w:bookmarkStart w:name="z84" w:id="78"/>
    <w:p>
      <w:pPr>
        <w:spacing w:after="0"/>
        <w:ind w:left="0"/>
        <w:jc w:val="both"/>
      </w:pPr>
      <w:r>
        <w:rPr>
          <w:rFonts w:ascii="Times New Roman"/>
          <w:b w:val="false"/>
          <w:i w:val="false"/>
          <w:color w:val="000000"/>
          <w:sz w:val="28"/>
        </w:rPr>
        <w:t>
      "қанағаттанаралықсыз" мәнге (80баллдан төмен) - 2 балл;</w:t>
      </w:r>
    </w:p>
    <w:bookmarkEnd w:id="78"/>
    <w:bookmarkStart w:name="z85" w:id="79"/>
    <w:p>
      <w:pPr>
        <w:spacing w:after="0"/>
        <w:ind w:left="0"/>
        <w:jc w:val="both"/>
      </w:pPr>
      <w:r>
        <w:rPr>
          <w:rFonts w:ascii="Times New Roman"/>
          <w:b w:val="false"/>
          <w:i w:val="false"/>
          <w:color w:val="000000"/>
          <w:sz w:val="28"/>
        </w:rPr>
        <w:t>
      "қанағаттанарлық"мәнге (80-нен 105 баллға дейін) - 3 балл;</w:t>
      </w:r>
    </w:p>
    <w:bookmarkEnd w:id="79"/>
    <w:bookmarkStart w:name="z86" w:id="80"/>
    <w:p>
      <w:pPr>
        <w:spacing w:after="0"/>
        <w:ind w:left="0"/>
        <w:jc w:val="both"/>
      </w:pPr>
      <w:r>
        <w:rPr>
          <w:rFonts w:ascii="Times New Roman"/>
          <w:b w:val="false"/>
          <w:i w:val="false"/>
          <w:color w:val="000000"/>
          <w:sz w:val="28"/>
        </w:rPr>
        <w:t>
      "тиімді"мәнге (106-дан 130 баллға (қоса алғанда) дейін) - 4 балл;</w:t>
      </w:r>
    </w:p>
    <w:bookmarkEnd w:id="80"/>
    <w:bookmarkStart w:name="z87" w:id="81"/>
    <w:p>
      <w:pPr>
        <w:spacing w:after="0"/>
        <w:ind w:left="0"/>
        <w:jc w:val="both"/>
      </w:pPr>
      <w:r>
        <w:rPr>
          <w:rFonts w:ascii="Times New Roman"/>
          <w:b w:val="false"/>
          <w:i w:val="false"/>
          <w:color w:val="000000"/>
          <w:sz w:val="28"/>
        </w:rPr>
        <w:t>
      "өте жақсы"мәнге (130 баллдан астам) - 5 балл беріледі.</w:t>
      </w:r>
    </w:p>
    <w:bookmarkEnd w:id="81"/>
    <w:bookmarkStart w:name="z8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1684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68400" cy="444500"/>
                    </a:xfrm>
                    <a:prstGeom prst="rect">
                      <a:avLst/>
                    </a:prstGeom>
                  </pic:spPr>
                </pic:pic>
              </a:graphicData>
            </a:graphic>
          </wp:inline>
        </w:drawing>
      </w:r>
    </w:p>
    <w:p>
      <w:pPr>
        <w:spacing w:after="0"/>
        <w:ind w:left="0"/>
        <w:jc w:val="left"/>
      </w:pPr>
      <w:r>
        <w:rPr>
          <w:rFonts w:ascii="Times New Roman"/>
          <w:b w:val="false"/>
          <w:i w:val="false"/>
          <w:color w:val="000000"/>
          <w:sz w:val="28"/>
        </w:rPr>
        <w:t>жекежұмысжоспарынорындаубағасы (орта арифметикалық</w:t>
      </w:r>
      <w:r>
        <w:br/>
      </w:r>
      <w:r>
        <w:rPr>
          <w:rFonts w:ascii="Times New Roman"/>
          <w:b w:val="false"/>
          <w:i w:val="false"/>
          <w:color w:val="000000"/>
          <w:sz w:val="28"/>
        </w:rPr>
        <w:t>
</w:t>
      </w:r>
    </w:p>
    <w:bookmarkStart w:name="z89" w:id="83"/>
    <w:p>
      <w:pPr>
        <w:spacing w:after="0"/>
        <w:ind w:left="0"/>
        <w:jc w:val="both"/>
      </w:pPr>
      <w:r>
        <w:rPr>
          <w:rFonts w:ascii="Times New Roman"/>
          <w:b w:val="false"/>
          <w:i w:val="false"/>
          <w:color w:val="000000"/>
          <w:sz w:val="28"/>
        </w:rPr>
        <w:t>
      мән).</w:t>
      </w:r>
    </w:p>
    <w:bookmarkEnd w:id="83"/>
    <w:bookmarkStart w:name="z90" w:id="84"/>
    <w:p>
      <w:pPr>
        <w:spacing w:after="0"/>
        <w:ind w:left="0"/>
        <w:jc w:val="both"/>
      </w:pPr>
      <w:r>
        <w:rPr>
          <w:rFonts w:ascii="Times New Roman"/>
          <w:b w:val="false"/>
          <w:i w:val="false"/>
          <w:color w:val="000000"/>
          <w:sz w:val="28"/>
        </w:rPr>
        <w:t>
      33. Жылдыңқорытынды бағасы келесі шәкілбойыншақойылады:</w:t>
      </w:r>
    </w:p>
    <w:bookmarkEnd w:id="84"/>
    <w:bookmarkStart w:name="z91" w:id="85"/>
    <w:p>
      <w:pPr>
        <w:spacing w:after="0"/>
        <w:ind w:left="0"/>
        <w:jc w:val="both"/>
      </w:pPr>
      <w:r>
        <w:rPr>
          <w:rFonts w:ascii="Times New Roman"/>
          <w:b w:val="false"/>
          <w:i w:val="false"/>
          <w:color w:val="000000"/>
          <w:sz w:val="28"/>
        </w:rPr>
        <w:t xml:space="preserve">
      3баллдантөмен – "қанағаттанарлықсыз"; </w:t>
      </w:r>
    </w:p>
    <w:bookmarkEnd w:id="85"/>
    <w:bookmarkStart w:name="z92" w:id="86"/>
    <w:p>
      <w:pPr>
        <w:spacing w:after="0"/>
        <w:ind w:left="0"/>
        <w:jc w:val="both"/>
      </w:pPr>
      <w:r>
        <w:rPr>
          <w:rFonts w:ascii="Times New Roman"/>
          <w:b w:val="false"/>
          <w:i w:val="false"/>
          <w:color w:val="000000"/>
          <w:sz w:val="28"/>
        </w:rPr>
        <w:t>
      3 баллданбастап 3,9 дейін–"қанағаттанарлық;</w:t>
      </w:r>
    </w:p>
    <w:bookmarkEnd w:id="86"/>
    <w:bookmarkStart w:name="z93" w:id="87"/>
    <w:p>
      <w:pPr>
        <w:spacing w:after="0"/>
        <w:ind w:left="0"/>
        <w:jc w:val="both"/>
      </w:pPr>
      <w:r>
        <w:rPr>
          <w:rFonts w:ascii="Times New Roman"/>
          <w:b w:val="false"/>
          <w:i w:val="false"/>
          <w:color w:val="000000"/>
          <w:sz w:val="28"/>
        </w:rPr>
        <w:t xml:space="preserve">
      4 баллданбастап 4,9 дейін – "тиімді"; </w:t>
      </w:r>
    </w:p>
    <w:bookmarkEnd w:id="87"/>
    <w:bookmarkStart w:name="z94" w:id="88"/>
    <w:p>
      <w:pPr>
        <w:spacing w:after="0"/>
        <w:ind w:left="0"/>
        <w:jc w:val="both"/>
      </w:pPr>
      <w:r>
        <w:rPr>
          <w:rFonts w:ascii="Times New Roman"/>
          <w:b w:val="false"/>
          <w:i w:val="false"/>
          <w:color w:val="000000"/>
          <w:sz w:val="28"/>
        </w:rPr>
        <w:t>
      5 балл – "өтежақсы".</w:t>
      </w:r>
    </w:p>
    <w:bookmarkEnd w:id="88"/>
    <w:bookmarkStart w:name="z95" w:id="89"/>
    <w:p>
      <w:pPr>
        <w:spacing w:after="0"/>
        <w:ind w:left="0"/>
        <w:jc w:val="left"/>
      </w:pPr>
      <w:r>
        <w:rPr>
          <w:rFonts w:ascii="Times New Roman"/>
          <w:b/>
          <w:i w:val="false"/>
          <w:color w:val="000000"/>
        </w:rPr>
        <w:t xml:space="preserve"> 6. Комиссияның бағалау нәтижелерін қарауы</w:t>
      </w:r>
    </w:p>
    <w:bookmarkEnd w:id="89"/>
    <w:bookmarkStart w:name="z96" w:id="90"/>
    <w:p>
      <w:pPr>
        <w:spacing w:after="0"/>
        <w:ind w:left="0"/>
        <w:jc w:val="both"/>
      </w:pPr>
      <w:r>
        <w:rPr>
          <w:rFonts w:ascii="Times New Roman"/>
          <w:b w:val="false"/>
          <w:i w:val="false"/>
          <w:color w:val="000000"/>
          <w:sz w:val="28"/>
        </w:rPr>
        <w:t>
      34. Кадрлық қызмет Комиссия төрағасымен келісілген кестеге сәйкес бағалау нәтижелерін қарау бойынша Комиссияның отырысын өткізуді қамтамасыз етеді.</w:t>
      </w:r>
    </w:p>
    <w:bookmarkEnd w:id="90"/>
    <w:bookmarkStart w:name="z97" w:id="91"/>
    <w:p>
      <w:pPr>
        <w:spacing w:after="0"/>
        <w:ind w:left="0"/>
        <w:jc w:val="both"/>
      </w:pPr>
      <w:r>
        <w:rPr>
          <w:rFonts w:ascii="Times New Roman"/>
          <w:b w:val="false"/>
          <w:i w:val="false"/>
          <w:color w:val="000000"/>
          <w:sz w:val="28"/>
        </w:rPr>
        <w:t>
      Кадрлық қызмет Комиссияның отырысына келесі құжаттарды:</w:t>
      </w:r>
    </w:p>
    <w:bookmarkEnd w:id="91"/>
    <w:bookmarkStart w:name="z98" w:id="92"/>
    <w:p>
      <w:pPr>
        <w:spacing w:after="0"/>
        <w:ind w:left="0"/>
        <w:jc w:val="both"/>
      </w:pPr>
      <w:r>
        <w:rPr>
          <w:rFonts w:ascii="Times New Roman"/>
          <w:b w:val="false"/>
          <w:i w:val="false"/>
          <w:color w:val="000000"/>
          <w:sz w:val="28"/>
        </w:rPr>
        <w:t>
      1) толтырылған бағалау парақтарын;</w:t>
      </w:r>
    </w:p>
    <w:bookmarkEnd w:id="92"/>
    <w:bookmarkStart w:name="z99" w:id="93"/>
    <w:p>
      <w:pPr>
        <w:spacing w:after="0"/>
        <w:ind w:left="0"/>
        <w:jc w:val="both"/>
      </w:pPr>
      <w:r>
        <w:rPr>
          <w:rFonts w:ascii="Times New Roman"/>
          <w:b w:val="false"/>
          <w:i w:val="false"/>
          <w:color w:val="000000"/>
          <w:sz w:val="28"/>
        </w:rPr>
        <w:t>
      2) "Б" корпусы қызметшісінің лауазымдық нұсқаулығын;</w:t>
      </w:r>
    </w:p>
    <w:bookmarkEnd w:id="93"/>
    <w:bookmarkStart w:name="z100" w:id="94"/>
    <w:p>
      <w:pPr>
        <w:spacing w:after="0"/>
        <w:ind w:left="0"/>
        <w:jc w:val="both"/>
      </w:pPr>
      <w:r>
        <w:rPr>
          <w:rFonts w:ascii="Times New Roman"/>
          <w:b w:val="false"/>
          <w:i w:val="false"/>
          <w:color w:val="000000"/>
          <w:sz w:val="28"/>
        </w:rPr>
        <w:t>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p>
    <w:bookmarkEnd w:id="94"/>
    <w:bookmarkStart w:name="z101" w:id="95"/>
    <w:p>
      <w:pPr>
        <w:spacing w:after="0"/>
        <w:ind w:left="0"/>
        <w:jc w:val="both"/>
      </w:pPr>
      <w:r>
        <w:rPr>
          <w:rFonts w:ascii="Times New Roman"/>
          <w:b w:val="false"/>
          <w:i w:val="false"/>
          <w:color w:val="000000"/>
          <w:sz w:val="28"/>
        </w:rPr>
        <w:t>
      35. Комиссия тоқсандық және жылдық бағалау нәтижелерін қарастырады және келесі шешімдердің бірін қабылдайды:</w:t>
      </w:r>
    </w:p>
    <w:bookmarkEnd w:id="95"/>
    <w:bookmarkStart w:name="z102" w:id="96"/>
    <w:p>
      <w:pPr>
        <w:spacing w:after="0"/>
        <w:ind w:left="0"/>
        <w:jc w:val="both"/>
      </w:pPr>
      <w:r>
        <w:rPr>
          <w:rFonts w:ascii="Times New Roman"/>
          <w:b w:val="false"/>
          <w:i w:val="false"/>
          <w:color w:val="000000"/>
          <w:sz w:val="28"/>
        </w:rPr>
        <w:t>
      1) бағалау нәтижелерін бекітеді;</w:t>
      </w:r>
    </w:p>
    <w:bookmarkEnd w:id="96"/>
    <w:bookmarkStart w:name="z103" w:id="97"/>
    <w:p>
      <w:pPr>
        <w:spacing w:after="0"/>
        <w:ind w:left="0"/>
        <w:jc w:val="both"/>
      </w:pPr>
      <w:r>
        <w:rPr>
          <w:rFonts w:ascii="Times New Roman"/>
          <w:b w:val="false"/>
          <w:i w:val="false"/>
          <w:color w:val="000000"/>
          <w:sz w:val="28"/>
        </w:rPr>
        <w:t>
      2) бағалау нәтижелерін қайта қарау.</w:t>
      </w:r>
    </w:p>
    <w:bookmarkEnd w:id="97"/>
    <w:bookmarkStart w:name="z104" w:id="98"/>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98"/>
    <w:bookmarkStart w:name="z105" w:id="99"/>
    <w:p>
      <w:pPr>
        <w:spacing w:after="0"/>
        <w:ind w:left="0"/>
        <w:jc w:val="both"/>
      </w:pPr>
      <w:r>
        <w:rPr>
          <w:rFonts w:ascii="Times New Roman"/>
          <w:b w:val="false"/>
          <w:i w:val="false"/>
          <w:color w:val="000000"/>
          <w:sz w:val="28"/>
        </w:rPr>
        <w:t>
      36. Кадрлық бағалау нәтижелерімен ол аяқталған соң екі жұмыс күні ішінде "Б" корпусының қызметшісін таныстырады.</w:t>
      </w:r>
    </w:p>
    <w:bookmarkEnd w:id="99"/>
    <w:bookmarkStart w:name="z106" w:id="10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100"/>
    <w:bookmarkStart w:name="z107" w:id="101"/>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кадрлық қызметтің жұмыскері танысудан бас тарту туралы еркін нұсқада акт құрастырылады.</w:t>
      </w:r>
    </w:p>
    <w:bookmarkEnd w:id="101"/>
    <w:bookmarkStart w:name="z108" w:id="102"/>
    <w:p>
      <w:pPr>
        <w:spacing w:after="0"/>
        <w:ind w:left="0"/>
        <w:jc w:val="both"/>
      </w:pPr>
      <w:r>
        <w:rPr>
          <w:rFonts w:ascii="Times New Roman"/>
          <w:b w:val="false"/>
          <w:i w:val="false"/>
          <w:color w:val="000000"/>
          <w:sz w:val="28"/>
        </w:rPr>
        <w:t>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қызметте сақталады.</w:t>
      </w:r>
    </w:p>
    <w:bookmarkEnd w:id="102"/>
    <w:bookmarkStart w:name="z109" w:id="103"/>
    <w:p>
      <w:pPr>
        <w:spacing w:after="0"/>
        <w:ind w:left="0"/>
        <w:jc w:val="left"/>
      </w:pPr>
      <w:r>
        <w:rPr>
          <w:rFonts w:ascii="Times New Roman"/>
          <w:b/>
          <w:i w:val="false"/>
          <w:color w:val="000000"/>
        </w:rPr>
        <w:t xml:space="preserve"> 7. Бағалау нәтижелеріне шағымдану</w:t>
      </w:r>
    </w:p>
    <w:bookmarkEnd w:id="103"/>
    <w:bookmarkStart w:name="z110" w:id="104"/>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104"/>
    <w:bookmarkStart w:name="z111" w:id="105"/>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қарауды жүзеге асырады және заңнамамен белгіленген бағалау жүргізу тәртібінің бұзушылықтары анықталған жағдайда, мемлекеттік органға Комиссия шешімінің күшін жою туралы ұсыныс жасайды.</w:t>
      </w:r>
    </w:p>
    <w:bookmarkEnd w:id="105"/>
    <w:bookmarkStart w:name="z112" w:id="106"/>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106"/>
    <w:bookmarkStart w:name="z113" w:id="107"/>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107"/>
    <w:bookmarkStart w:name="z114" w:id="108"/>
    <w:p>
      <w:pPr>
        <w:spacing w:after="0"/>
        <w:ind w:left="0"/>
        <w:jc w:val="left"/>
      </w:pPr>
      <w:r>
        <w:rPr>
          <w:rFonts w:ascii="Times New Roman"/>
          <w:b/>
          <w:i w:val="false"/>
          <w:color w:val="000000"/>
        </w:rPr>
        <w:t xml:space="preserve"> 8. Бағалау нәтижелері бойынша шешім қабылдау</w:t>
      </w:r>
    </w:p>
    <w:bookmarkEnd w:id="108"/>
    <w:bookmarkStart w:name="z115" w:id="109"/>
    <w:p>
      <w:pPr>
        <w:spacing w:after="0"/>
        <w:ind w:left="0"/>
        <w:jc w:val="both"/>
      </w:pPr>
      <w:r>
        <w:rPr>
          <w:rFonts w:ascii="Times New Roman"/>
          <w:b w:val="false"/>
          <w:i w:val="false"/>
          <w:color w:val="000000"/>
          <w:sz w:val="28"/>
        </w:rPr>
        <w:t>
      42. Бағалау нәтижелері бонустар төлеу және оқыту бойынша шешім қабылдауға негіз болып табылады.</w:t>
      </w:r>
    </w:p>
    <w:bookmarkEnd w:id="109"/>
    <w:bookmarkStart w:name="z116" w:id="110"/>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110"/>
    <w:bookmarkStart w:name="z117" w:id="111"/>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111"/>
    <w:bookmarkStart w:name="z118" w:id="112"/>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арттыру курстарына жіберіледі.</w:t>
      </w:r>
    </w:p>
    <w:bookmarkEnd w:id="112"/>
    <w:bookmarkStart w:name="z119" w:id="113"/>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13"/>
    <w:bookmarkStart w:name="z120" w:id="114"/>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 туралы шешім қабылдау үшін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14"/>
    <w:bookmarkStart w:name="z121" w:id="115"/>
    <w:p>
      <w:pPr>
        <w:spacing w:after="0"/>
        <w:ind w:left="0"/>
        <w:jc w:val="both"/>
      </w:pPr>
      <w:r>
        <w:rPr>
          <w:rFonts w:ascii="Times New Roman"/>
          <w:b w:val="false"/>
          <w:i w:val="false"/>
          <w:color w:val="000000"/>
          <w:sz w:val="28"/>
        </w:rPr>
        <w:t>
      47. "Б" корпусы қызметшілерінің кызметін бағалау нәтижелері олардың қызметтік тізімдеріне енгізіледі.</w:t>
      </w:r>
    </w:p>
    <w:bookmarkEnd w:id="1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1-қосымша</w:t>
            </w:r>
          </w:p>
        </w:tc>
      </w:tr>
    </w:tbl>
    <w:bookmarkStart w:name="z123" w:id="116"/>
    <w:p>
      <w:pPr>
        <w:spacing w:after="0"/>
        <w:ind w:left="0"/>
        <w:jc w:val="both"/>
      </w:pPr>
      <w:r>
        <w:rPr>
          <w:rFonts w:ascii="Times New Roman"/>
          <w:b w:val="false"/>
          <w:i w:val="false"/>
          <w:color w:val="000000"/>
          <w:sz w:val="28"/>
        </w:rPr>
        <w:t>
      Нысан</w:t>
      </w:r>
    </w:p>
    <w:bookmarkEnd w:id="116"/>
    <w:bookmarkStart w:name="z124" w:id="117"/>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17"/>
    <w:bookmarkStart w:name="z125" w:id="118"/>
    <w:p>
      <w:pPr>
        <w:spacing w:after="0"/>
        <w:ind w:left="0"/>
        <w:jc w:val="both"/>
      </w:pPr>
      <w:r>
        <w:rPr>
          <w:rFonts w:ascii="Times New Roman"/>
          <w:b w:val="false"/>
          <w:i w:val="false"/>
          <w:color w:val="000000"/>
          <w:sz w:val="28"/>
        </w:rPr>
        <w:t>
      __________________________________жыл</w:t>
      </w:r>
    </w:p>
    <w:bookmarkEnd w:id="118"/>
    <w:bookmarkStart w:name="z126" w:id="119"/>
    <w:p>
      <w:pPr>
        <w:spacing w:after="0"/>
        <w:ind w:left="0"/>
        <w:jc w:val="both"/>
      </w:pPr>
      <w:r>
        <w:rPr>
          <w:rFonts w:ascii="Times New Roman"/>
          <w:b w:val="false"/>
          <w:i w:val="false"/>
          <w:color w:val="000000"/>
          <w:sz w:val="28"/>
        </w:rPr>
        <w:t>
      (жеке жоспар құрастырылатын кезең)</w:t>
      </w:r>
    </w:p>
    <w:bookmarkEnd w:id="119"/>
    <w:bookmarkStart w:name="z127" w:id="120"/>
    <w:p>
      <w:pPr>
        <w:spacing w:after="0"/>
        <w:ind w:left="0"/>
        <w:jc w:val="both"/>
      </w:pPr>
      <w:r>
        <w:rPr>
          <w:rFonts w:ascii="Times New Roman"/>
          <w:b w:val="false"/>
          <w:i w:val="false"/>
          <w:color w:val="000000"/>
          <w:sz w:val="28"/>
        </w:rPr>
        <w:t>
      Қызметшінің тегі, аты, әкесінің аты (болғанжағдайда):_____________________</w:t>
      </w:r>
    </w:p>
    <w:bookmarkEnd w:id="120"/>
    <w:bookmarkStart w:name="z128" w:id="121"/>
    <w:p>
      <w:pPr>
        <w:spacing w:after="0"/>
        <w:ind w:left="0"/>
        <w:jc w:val="both"/>
      </w:pPr>
      <w:r>
        <w:rPr>
          <w:rFonts w:ascii="Times New Roman"/>
          <w:b w:val="false"/>
          <w:i w:val="false"/>
          <w:color w:val="000000"/>
          <w:sz w:val="28"/>
        </w:rPr>
        <w:t>
      Қызметшінің лауазымы: ______________________________________________</w:t>
      </w:r>
    </w:p>
    <w:bookmarkEnd w:id="121"/>
    <w:bookmarkStart w:name="z129" w:id="122"/>
    <w:p>
      <w:pPr>
        <w:spacing w:after="0"/>
        <w:ind w:left="0"/>
        <w:jc w:val="both"/>
      </w:pPr>
      <w:r>
        <w:rPr>
          <w:rFonts w:ascii="Times New Roman"/>
          <w:b w:val="false"/>
          <w:i w:val="false"/>
          <w:color w:val="000000"/>
          <w:sz w:val="28"/>
        </w:rPr>
        <w:t>
      Қызметшінің құрылымдық бөлімшесінің атауы:__________________________</w:t>
      </w:r>
    </w:p>
    <w:bookmarkEnd w:id="122"/>
    <w:bookmarkStart w:name="z130" w:id="123"/>
    <w:p>
      <w:pPr>
        <w:spacing w:after="0"/>
        <w:ind w:left="0"/>
        <w:jc w:val="both"/>
      </w:pPr>
      <w:r>
        <w:rPr>
          <w:rFonts w:ascii="Times New Roman"/>
          <w:b w:val="false"/>
          <w:i w:val="false"/>
          <w:color w:val="000000"/>
          <w:sz w:val="28"/>
        </w:rPr>
        <w:t>
      ___________________________________________________________________</w:t>
      </w:r>
    </w:p>
    <w:bookmarkEnd w:id="12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4"/>
          <w:p>
            <w:pPr>
              <w:spacing w:after="20"/>
              <w:ind w:left="20"/>
              <w:jc w:val="both"/>
            </w:pPr>
            <w:r>
              <w:rPr>
                <w:rFonts w:ascii="Times New Roman"/>
                <w:b w:val="false"/>
                <w:i w:val="false"/>
                <w:color w:val="000000"/>
                <w:sz w:val="20"/>
              </w:rPr>
              <w:t>
№ р/с</w:t>
            </w:r>
          </w:p>
          <w:bookmarkEnd w:id="124"/>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5"/>
          <w:p>
            <w:pPr>
              <w:spacing w:after="20"/>
              <w:ind w:left="20"/>
              <w:jc w:val="both"/>
            </w:pPr>
            <w:r>
              <w:rPr>
                <w:rFonts w:ascii="Times New Roman"/>
                <w:b w:val="false"/>
                <w:i w:val="false"/>
                <w:color w:val="000000"/>
                <w:sz w:val="20"/>
              </w:rPr>
              <w:t>
1</w:t>
            </w:r>
          </w:p>
          <w:bookmarkEnd w:id="125"/>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6"/>
          <w:p>
            <w:pPr>
              <w:spacing w:after="20"/>
              <w:ind w:left="20"/>
              <w:jc w:val="both"/>
            </w:pPr>
            <w:r>
              <w:rPr>
                <w:rFonts w:ascii="Times New Roman"/>
                <w:b w:val="false"/>
                <w:i w:val="false"/>
                <w:color w:val="000000"/>
                <w:sz w:val="20"/>
              </w:rPr>
              <w:t>
2</w:t>
            </w:r>
          </w:p>
          <w:bookmarkEnd w:id="126"/>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7"/>
          <w:p>
            <w:pPr>
              <w:spacing w:after="20"/>
              <w:ind w:left="20"/>
              <w:jc w:val="both"/>
            </w:pPr>
            <w:r>
              <w:rPr>
                <w:rFonts w:ascii="Times New Roman"/>
                <w:b w:val="false"/>
                <w:i w:val="false"/>
                <w:color w:val="000000"/>
                <w:sz w:val="20"/>
              </w:rPr>
              <w:t>
3</w:t>
            </w:r>
          </w:p>
          <w:bookmarkEnd w:id="12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8"/>
          <w:p>
            <w:pPr>
              <w:spacing w:after="20"/>
              <w:ind w:left="20"/>
              <w:jc w:val="both"/>
            </w:pPr>
            <w:r>
              <w:rPr>
                <w:rFonts w:ascii="Times New Roman"/>
                <w:b w:val="false"/>
                <w:i w:val="false"/>
                <w:color w:val="000000"/>
                <w:sz w:val="20"/>
              </w:rPr>
              <w:t>
4</w:t>
            </w:r>
          </w:p>
          <w:bookmarkEnd w:id="12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 w:id="129"/>
    <w:p>
      <w:pPr>
        <w:spacing w:after="0"/>
        <w:ind w:left="0"/>
        <w:jc w:val="both"/>
      </w:pPr>
      <w:r>
        <w:rPr>
          <w:rFonts w:ascii="Times New Roman"/>
          <w:b w:val="false"/>
          <w:i w:val="false"/>
          <w:color w:val="000000"/>
          <w:sz w:val="28"/>
        </w:rPr>
        <w:t>
      Ескертпе:</w:t>
      </w:r>
    </w:p>
    <w:bookmarkEnd w:id="129"/>
    <w:bookmarkStart w:name="z137" w:id="130"/>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жетуге бағытталғанын есепке ала отырып, олар болмаған жағдайда қызметшінің функционалдық міндеттеріне сүйене отырып анықталады.</w:t>
      </w:r>
    </w:p>
    <w:bookmarkEnd w:id="130"/>
    <w:bookmarkStart w:name="z138" w:id="131"/>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31"/>
    <w:tbl>
      <w:tblPr>
        <w:tblW w:w="0" w:type="auto"/>
        <w:tblCellSpacing w:w="0" w:type="auto"/>
        <w:tblBorders>
          <w:top w:val="none"/>
          <w:left w:val="none"/>
          <w:bottom w:val="none"/>
          <w:right w:val="none"/>
          <w:insideH w:val="none"/>
          <w:insideV w:val="none"/>
        </w:tblBorders>
      </w:tblPr>
      <w:tblGrid>
        <w:gridCol w:w="3165"/>
        <w:gridCol w:w="12394"/>
      </w:tblGrid>
      <w:tr>
        <w:trPr>
          <w:trHeight w:val="30" w:hRule="atLeast"/>
        </w:trPr>
        <w:tc>
          <w:tcPr>
            <w:tcW w:w="3165" w:type="dxa"/>
            <w:tcBorders/>
            <w:tcMar>
              <w:top w:w="15" w:type="dxa"/>
              <w:left w:w="15" w:type="dxa"/>
              <w:bottom w:w="15" w:type="dxa"/>
              <w:right w:w="15" w:type="dxa"/>
            </w:tcMar>
            <w:vAlign w:val="center"/>
          </w:tcPr>
          <w:bookmarkStart w:name="z139" w:id="132"/>
          <w:p>
            <w:pPr>
              <w:spacing w:after="20"/>
              <w:ind w:left="20"/>
              <w:jc w:val="both"/>
            </w:pP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val="false"/>
                <w:color w:val="000000"/>
                <w:sz w:val="20"/>
              </w:rPr>
              <w:t>(тегі, аты-жөні) 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32"/>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42" w:id="133"/>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 - жөні)__________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_______________________</w:t>
                  </w:r>
                </w:p>
                <w:bookmarkEnd w:id="133"/>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2-қосымша</w:t>
            </w:r>
          </w:p>
        </w:tc>
      </w:tr>
    </w:tbl>
    <w:bookmarkStart w:name="z146" w:id="134"/>
    <w:p>
      <w:pPr>
        <w:spacing w:after="0"/>
        <w:ind w:left="0"/>
        <w:jc w:val="both"/>
      </w:pPr>
      <w:r>
        <w:rPr>
          <w:rFonts w:ascii="Times New Roman"/>
          <w:b w:val="false"/>
          <w:i w:val="false"/>
          <w:color w:val="000000"/>
          <w:sz w:val="28"/>
        </w:rPr>
        <w:t>
      Нысан</w:t>
      </w:r>
    </w:p>
    <w:bookmarkEnd w:id="134"/>
    <w:bookmarkStart w:name="z147" w:id="135"/>
    <w:p>
      <w:pPr>
        <w:spacing w:after="0"/>
        <w:ind w:left="0"/>
        <w:jc w:val="left"/>
      </w:pPr>
      <w:r>
        <w:rPr>
          <w:rFonts w:ascii="Times New Roman"/>
          <w:b/>
          <w:i w:val="false"/>
          <w:color w:val="000000"/>
        </w:rPr>
        <w:t xml:space="preserve"> Бағалау парағы</w:t>
      </w:r>
    </w:p>
    <w:bookmarkEnd w:id="135"/>
    <w:bookmarkStart w:name="z148" w:id="136"/>
    <w:p>
      <w:pPr>
        <w:spacing w:after="0"/>
        <w:ind w:left="0"/>
        <w:jc w:val="both"/>
      </w:pPr>
      <w:r>
        <w:rPr>
          <w:rFonts w:ascii="Times New Roman"/>
          <w:b w:val="false"/>
          <w:i w:val="false"/>
          <w:color w:val="000000"/>
          <w:sz w:val="28"/>
        </w:rPr>
        <w:t>
      _____________________тоқсан_____жы</w:t>
      </w:r>
    </w:p>
    <w:bookmarkEnd w:id="136"/>
    <w:bookmarkStart w:name="z149" w:id="137"/>
    <w:p>
      <w:pPr>
        <w:spacing w:after="0"/>
        <w:ind w:left="0"/>
        <w:jc w:val="both"/>
      </w:pPr>
      <w:r>
        <w:rPr>
          <w:rFonts w:ascii="Times New Roman"/>
          <w:b w:val="false"/>
          <w:i w:val="false"/>
          <w:color w:val="000000"/>
          <w:sz w:val="28"/>
        </w:rPr>
        <w:t>
      (бағаланатын кезең)</w:t>
      </w:r>
    </w:p>
    <w:bookmarkEnd w:id="137"/>
    <w:bookmarkStart w:name="z150" w:id="138"/>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38"/>
    <w:bookmarkStart w:name="z151" w:id="139"/>
    <w:p>
      <w:pPr>
        <w:spacing w:after="0"/>
        <w:ind w:left="0"/>
        <w:jc w:val="both"/>
      </w:pPr>
      <w:r>
        <w:rPr>
          <w:rFonts w:ascii="Times New Roman"/>
          <w:b w:val="false"/>
          <w:i w:val="false"/>
          <w:color w:val="000000"/>
          <w:sz w:val="28"/>
        </w:rPr>
        <w:t>
      ___________________________________________________________________</w:t>
      </w:r>
    </w:p>
    <w:bookmarkEnd w:id="139"/>
    <w:bookmarkStart w:name="z152" w:id="140"/>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40"/>
    <w:bookmarkStart w:name="z153" w:id="141"/>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41"/>
    <w:bookmarkStart w:name="z154" w:id="142"/>
    <w:p>
      <w:pPr>
        <w:spacing w:after="0"/>
        <w:ind w:left="0"/>
        <w:jc w:val="both"/>
      </w:pPr>
      <w:r>
        <w:rPr>
          <w:rFonts w:ascii="Times New Roman"/>
          <w:b w:val="false"/>
          <w:i w:val="false"/>
          <w:color w:val="000000"/>
          <w:sz w:val="28"/>
        </w:rPr>
        <w:t>
      ____________________________________________________________________</w:t>
      </w:r>
    </w:p>
    <w:bookmarkEnd w:id="142"/>
    <w:bookmarkStart w:name="z155" w:id="143"/>
    <w:p>
      <w:pPr>
        <w:spacing w:after="0"/>
        <w:ind w:left="0"/>
        <w:jc w:val="both"/>
      </w:pPr>
      <w:r>
        <w:rPr>
          <w:rFonts w:ascii="Times New Roman"/>
          <w:b w:val="false"/>
          <w:i w:val="false"/>
          <w:color w:val="000000"/>
          <w:sz w:val="28"/>
        </w:rPr>
        <w:t>
      Лауазымдық міндеттерді орындау бағасы: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1544"/>
        <w:gridCol w:w="910"/>
        <w:gridCol w:w="910"/>
        <w:gridCol w:w="910"/>
        <w:gridCol w:w="910"/>
        <w:gridCol w:w="1046"/>
        <w:gridCol w:w="1051"/>
        <w:gridCol w:w="910"/>
        <w:gridCol w:w="911"/>
        <w:gridCol w:w="1546"/>
        <w:gridCol w:w="441"/>
        <w:gridCol w:w="219"/>
      </w:tblGrid>
      <w:tr>
        <w:trPr>
          <w:trHeight w:val="30" w:hRule="atLeast"/>
        </w:trPr>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4"/>
          <w:p>
            <w:pPr>
              <w:spacing w:after="20"/>
              <w:ind w:left="20"/>
              <w:jc w:val="both"/>
            </w:pPr>
            <w:r>
              <w:rPr>
                <w:rFonts w:ascii="Times New Roman"/>
                <w:b w:val="false"/>
                <w:i w:val="false"/>
                <w:color w:val="000000"/>
                <w:sz w:val="20"/>
              </w:rPr>
              <w:t>
№р/р</w:t>
            </w:r>
          </w:p>
          <w:bookmarkEnd w:id="14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w:t>
            </w:r>
            <w:r>
              <w:br/>
            </w:r>
            <w:r>
              <w:rPr>
                <w:rFonts w:ascii="Times New Roman"/>
                <w:b w:val="false"/>
                <w:i w:val="false"/>
                <w:color w:val="000000"/>
                <w:sz w:val="20"/>
              </w:rPr>
              <w:t>
көрсеткіштері мен түрлері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 ітуралы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қызмет көрсеткіштері мен түрлері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фактілері туралы мәліметтер</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фактілерітуралы мәліметтер</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1</w:t>
            </w:r>
          </w:p>
          <w:bookmarkEnd w:id="145"/>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2</w:t>
            </w:r>
          </w:p>
          <w:bookmarkEnd w:id="146"/>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3</w:t>
            </w:r>
          </w:p>
          <w:bookmarkEnd w:id="147"/>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165"/>
        <w:gridCol w:w="12394"/>
      </w:tblGrid>
      <w:tr>
        <w:trPr>
          <w:trHeight w:val="30" w:hRule="atLeast"/>
        </w:trPr>
        <w:tc>
          <w:tcPr>
            <w:tcW w:w="3165" w:type="dxa"/>
            <w:tcBorders/>
            <w:tcMar>
              <w:top w:w="15" w:type="dxa"/>
              <w:left w:w="15" w:type="dxa"/>
              <w:bottom w:w="15" w:type="dxa"/>
              <w:right w:w="15" w:type="dxa"/>
            </w:tcMar>
            <w:vAlign w:val="center"/>
          </w:tcPr>
          <w:bookmarkStart w:name="z163" w:id="148"/>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w:t>
            </w:r>
          </w:p>
          <w:bookmarkEnd w:id="148"/>
        </w:tc>
        <w:tc>
          <w:tcPr>
            <w:tcW w:w="12394"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 - жөні)__________</w:t>
                  </w:r>
                  <w:r>
                    <w:br/>
                  </w:r>
                  <w:r>
                    <w:rPr>
                      <w:rFonts w:ascii="Times New Roman"/>
                      <w:b w:val="false"/>
                      <w:i w:val="false"/>
                      <w:color w:val="000000"/>
                      <w:sz w:val="20"/>
                    </w:rPr>
                    <w:t>
</w:t>
                  </w:r>
                  <w:r>
                    <w:rPr>
                      <w:rFonts w:ascii="Times New Roman"/>
                      <w:b w:val="false"/>
                      <w:i w:val="false"/>
                      <w:color w:val="000000"/>
                      <w:sz w:val="20"/>
                    </w:rPr>
                    <w:t>күні _______________________</w:t>
                  </w:r>
                  <w:r>
                    <w:br/>
                  </w:r>
                  <w:r>
                    <w:rPr>
                      <w:rFonts w:ascii="Times New Roman"/>
                      <w:b w:val="false"/>
                      <w:i w:val="false"/>
                      <w:color w:val="000000"/>
                      <w:sz w:val="20"/>
                    </w:rPr>
                    <w:t>
қолы ______________________</w:t>
                  </w:r>
                </w:p>
                <w:bookmarkEnd w:id="149"/>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3-қосымша</w:t>
            </w:r>
          </w:p>
        </w:tc>
      </w:tr>
    </w:tbl>
    <w:bookmarkStart w:name="z170" w:id="150"/>
    <w:p>
      <w:pPr>
        <w:spacing w:after="0"/>
        <w:ind w:left="0"/>
        <w:jc w:val="both"/>
      </w:pPr>
      <w:r>
        <w:rPr>
          <w:rFonts w:ascii="Times New Roman"/>
          <w:b w:val="false"/>
          <w:i w:val="false"/>
          <w:color w:val="000000"/>
          <w:sz w:val="28"/>
        </w:rPr>
        <w:t>
      Нысан</w:t>
      </w:r>
    </w:p>
    <w:bookmarkEnd w:id="150"/>
    <w:bookmarkStart w:name="z171" w:id="151"/>
    <w:p>
      <w:pPr>
        <w:spacing w:after="0"/>
        <w:ind w:left="0"/>
        <w:jc w:val="left"/>
      </w:pPr>
      <w:r>
        <w:rPr>
          <w:rFonts w:ascii="Times New Roman"/>
          <w:b/>
          <w:i w:val="false"/>
          <w:color w:val="000000"/>
        </w:rPr>
        <w:t xml:space="preserve"> Бағалау парағы</w:t>
      </w:r>
    </w:p>
    <w:bookmarkEnd w:id="151"/>
    <w:bookmarkStart w:name="z172" w:id="152"/>
    <w:p>
      <w:pPr>
        <w:spacing w:after="0"/>
        <w:ind w:left="0"/>
        <w:jc w:val="both"/>
      </w:pPr>
      <w:r>
        <w:rPr>
          <w:rFonts w:ascii="Times New Roman"/>
          <w:b w:val="false"/>
          <w:i w:val="false"/>
          <w:color w:val="000000"/>
          <w:sz w:val="28"/>
        </w:rPr>
        <w:t>
      _________________________________________________ жыл</w:t>
      </w:r>
    </w:p>
    <w:bookmarkEnd w:id="152"/>
    <w:bookmarkStart w:name="z173" w:id="153"/>
    <w:p>
      <w:pPr>
        <w:spacing w:after="0"/>
        <w:ind w:left="0"/>
        <w:jc w:val="both"/>
      </w:pPr>
      <w:r>
        <w:rPr>
          <w:rFonts w:ascii="Times New Roman"/>
          <w:b w:val="false"/>
          <w:i w:val="false"/>
          <w:color w:val="000000"/>
          <w:sz w:val="28"/>
        </w:rPr>
        <w:t>
      (бағаланатын жыл)</w:t>
      </w:r>
    </w:p>
    <w:bookmarkEnd w:id="153"/>
    <w:bookmarkStart w:name="z174" w:id="154"/>
    <w:p>
      <w:pPr>
        <w:spacing w:after="0"/>
        <w:ind w:left="0"/>
        <w:jc w:val="both"/>
      </w:pPr>
      <w:r>
        <w:rPr>
          <w:rFonts w:ascii="Times New Roman"/>
          <w:b w:val="false"/>
          <w:i w:val="false"/>
          <w:color w:val="000000"/>
          <w:sz w:val="28"/>
        </w:rPr>
        <w:t>
      Бағаланатын қызметшінің тегі,аты, әкесінің аты (болған жағдайда):</w:t>
      </w:r>
    </w:p>
    <w:bookmarkEnd w:id="154"/>
    <w:bookmarkStart w:name="z175" w:id="155"/>
    <w:p>
      <w:pPr>
        <w:spacing w:after="0"/>
        <w:ind w:left="0"/>
        <w:jc w:val="both"/>
      </w:pPr>
      <w:r>
        <w:rPr>
          <w:rFonts w:ascii="Times New Roman"/>
          <w:b w:val="false"/>
          <w:i w:val="false"/>
          <w:color w:val="000000"/>
          <w:sz w:val="28"/>
        </w:rPr>
        <w:t>
      ___________________________________________________________________</w:t>
      </w:r>
    </w:p>
    <w:bookmarkEnd w:id="155"/>
    <w:bookmarkStart w:name="z176" w:id="156"/>
    <w:p>
      <w:pPr>
        <w:spacing w:after="0"/>
        <w:ind w:left="0"/>
        <w:jc w:val="both"/>
      </w:pPr>
      <w:r>
        <w:rPr>
          <w:rFonts w:ascii="Times New Roman"/>
          <w:b w:val="false"/>
          <w:i w:val="false"/>
          <w:color w:val="000000"/>
          <w:sz w:val="28"/>
        </w:rPr>
        <w:t>
      Бағаланатын қызметшінің лауазымы: ___________________________________</w:t>
      </w:r>
    </w:p>
    <w:bookmarkEnd w:id="156"/>
    <w:bookmarkStart w:name="z177" w:id="157"/>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57"/>
    <w:bookmarkStart w:name="z178"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79" w:id="159"/>
    <w:p>
      <w:pPr>
        <w:spacing w:after="0"/>
        <w:ind w:left="0"/>
        <w:jc w:val="both"/>
      </w:pPr>
      <w:r>
        <w:rPr>
          <w:rFonts w:ascii="Times New Roman"/>
          <w:b w:val="false"/>
          <w:i w:val="false"/>
          <w:color w:val="000000"/>
          <w:sz w:val="28"/>
        </w:rPr>
        <w:t>
      Жеке жоспарды орындау бағасы:</w:t>
      </w:r>
    </w:p>
    <w:bookmarkEnd w:id="15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2482"/>
        <w:gridCol w:w="4235"/>
        <w:gridCol w:w="2230"/>
        <w:gridCol w:w="1353"/>
        <w:gridCol w:w="6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0"/>
          <w:p>
            <w:pPr>
              <w:spacing w:after="20"/>
              <w:ind w:left="20"/>
              <w:jc w:val="both"/>
            </w:pPr>
            <w:r>
              <w:rPr>
                <w:rFonts w:ascii="Times New Roman"/>
                <w:b w:val="false"/>
                <w:i w:val="false"/>
                <w:color w:val="000000"/>
                <w:sz w:val="20"/>
              </w:rPr>
              <w:t>
№ р/с</w:t>
            </w:r>
          </w:p>
          <w:bookmarkEnd w:id="160"/>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1"/>
          <w:p>
            <w:pPr>
              <w:spacing w:after="20"/>
              <w:ind w:left="20"/>
              <w:jc w:val="both"/>
            </w:pPr>
            <w:r>
              <w:rPr>
                <w:rFonts w:ascii="Times New Roman"/>
                <w:b w:val="false"/>
                <w:i w:val="false"/>
                <w:color w:val="000000"/>
                <w:sz w:val="20"/>
              </w:rPr>
              <w:t>
1</w:t>
            </w:r>
          </w:p>
          <w:bookmarkEnd w:id="161"/>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2"/>
          <w:p>
            <w:pPr>
              <w:spacing w:after="20"/>
              <w:ind w:left="20"/>
              <w:jc w:val="both"/>
            </w:pPr>
            <w:r>
              <w:rPr>
                <w:rFonts w:ascii="Times New Roman"/>
                <w:b w:val="false"/>
                <w:i w:val="false"/>
                <w:color w:val="000000"/>
                <w:sz w:val="20"/>
              </w:rPr>
              <w:t>
2</w:t>
            </w:r>
          </w:p>
          <w:bookmarkEnd w:id="162"/>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3"/>
          <w:p>
            <w:pPr>
              <w:spacing w:after="20"/>
              <w:ind w:left="20"/>
              <w:jc w:val="both"/>
            </w:pPr>
            <w:r>
              <w:rPr>
                <w:rFonts w:ascii="Times New Roman"/>
                <w:b w:val="false"/>
                <w:i w:val="false"/>
                <w:color w:val="000000"/>
                <w:sz w:val="20"/>
              </w:rPr>
              <w:t>
3</w:t>
            </w:r>
          </w:p>
          <w:bookmarkEnd w:id="163"/>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4"/>
          <w:p>
            <w:pPr>
              <w:spacing w:after="20"/>
              <w:ind w:left="20"/>
              <w:jc w:val="both"/>
            </w:pPr>
            <w:r>
              <w:rPr>
                <w:rFonts w:ascii="Times New Roman"/>
                <w:b w:val="false"/>
                <w:i w:val="false"/>
                <w:color w:val="000000"/>
                <w:sz w:val="20"/>
              </w:rPr>
              <w:t>
4</w:t>
            </w:r>
          </w:p>
          <w:bookmarkEnd w:id="164"/>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1"/>
        <w:gridCol w:w="6619"/>
      </w:tblGrid>
      <w:tr>
        <w:trPr>
          <w:trHeight w:val="30" w:hRule="atLeast"/>
        </w:trPr>
        <w:tc>
          <w:tcPr>
            <w:tcW w:w="5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5"/>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
</w:t>
            </w:r>
            <w:r>
              <w:rPr>
                <w:rFonts w:ascii="Times New Roman"/>
                <w:b w:val="false"/>
                <w:i w:val="false"/>
                <w:color w:val="000000"/>
                <w:sz w:val="20"/>
              </w:rPr>
              <w:t>(тегі, аты-жөні) ________________</w:t>
            </w:r>
            <w:r>
              <w:br/>
            </w:r>
            <w:r>
              <w:rPr>
                <w:rFonts w:ascii="Times New Roman"/>
                <w:b w:val="false"/>
                <w:i w:val="false"/>
                <w:color w:val="000000"/>
                <w:sz w:val="20"/>
              </w:rPr>
              <w:t>
</w:t>
            </w:r>
            <w:r>
              <w:rPr>
                <w:rFonts w:ascii="Times New Roman"/>
                <w:b w:val="false"/>
                <w:i w:val="false"/>
                <w:color w:val="000000"/>
                <w:sz w:val="20"/>
              </w:rPr>
              <w:t>күні __________________________</w:t>
            </w:r>
            <w:r>
              <w:br/>
            </w:r>
            <w:r>
              <w:rPr>
                <w:rFonts w:ascii="Times New Roman"/>
                <w:b w:val="false"/>
                <w:i w:val="false"/>
                <w:color w:val="000000"/>
                <w:sz w:val="20"/>
              </w:rPr>
              <w:t>
қолы _________________________</w:t>
            </w:r>
          </w:p>
          <w:bookmarkEnd w:id="165"/>
        </w:tc>
        <w:tc>
          <w:tcPr>
            <w:tcW w:w="6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6"/>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
</w:t>
            </w:r>
            <w:r>
              <w:rPr>
                <w:rFonts w:ascii="Times New Roman"/>
                <w:b w:val="false"/>
                <w:i w:val="false"/>
                <w:color w:val="000000"/>
                <w:sz w:val="20"/>
              </w:rPr>
              <w:t>(тегі, аты-жөні) _____________________</w:t>
            </w:r>
            <w:r>
              <w:br/>
            </w:r>
            <w:r>
              <w:rPr>
                <w:rFonts w:ascii="Times New Roman"/>
                <w:b w:val="false"/>
                <w:i w:val="false"/>
                <w:color w:val="000000"/>
                <w:sz w:val="20"/>
              </w:rPr>
              <w:t>
</w:t>
            </w:r>
            <w:r>
              <w:rPr>
                <w:rFonts w:ascii="Times New Roman"/>
                <w:b w:val="false"/>
                <w:i w:val="false"/>
                <w:color w:val="000000"/>
                <w:sz w:val="20"/>
              </w:rPr>
              <w:t>күні_______________________________</w:t>
            </w:r>
            <w:r>
              <w:br/>
            </w:r>
            <w:r>
              <w:rPr>
                <w:rFonts w:ascii="Times New Roman"/>
                <w:b w:val="false"/>
                <w:i w:val="false"/>
                <w:color w:val="000000"/>
                <w:sz w:val="20"/>
              </w:rPr>
              <w:t>
қолы ______________________________</w:t>
            </w:r>
          </w:p>
          <w:bookmarkEnd w:id="166"/>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Қамысты ауданы жергілікті</w:t>
            </w:r>
            <w:r>
              <w:br/>
            </w:r>
            <w:r>
              <w:rPr>
                <w:rFonts w:ascii="Times New Roman"/>
                <w:b w:val="false"/>
                <w:i w:val="false"/>
                <w:color w:val="000000"/>
                <w:sz w:val="20"/>
              </w:rPr>
              <w:t>атқарушы органдарының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 әдістемесіне</w:t>
            </w:r>
            <w:r>
              <w:br/>
            </w:r>
            <w:r>
              <w:rPr>
                <w:rFonts w:ascii="Times New Roman"/>
                <w:b w:val="false"/>
                <w:i w:val="false"/>
                <w:color w:val="000000"/>
                <w:sz w:val="20"/>
              </w:rPr>
              <w:t>4-қосымша</w:t>
            </w:r>
          </w:p>
        </w:tc>
      </w:tr>
    </w:tbl>
    <w:bookmarkStart w:name="z192" w:id="167"/>
    <w:p>
      <w:pPr>
        <w:spacing w:after="0"/>
        <w:ind w:left="0"/>
        <w:jc w:val="both"/>
      </w:pPr>
      <w:r>
        <w:rPr>
          <w:rFonts w:ascii="Times New Roman"/>
          <w:b w:val="false"/>
          <w:i w:val="false"/>
          <w:color w:val="000000"/>
          <w:sz w:val="28"/>
        </w:rPr>
        <w:t>
      Нысан</w:t>
      </w:r>
    </w:p>
    <w:bookmarkEnd w:id="167"/>
    <w:bookmarkStart w:name="z193" w:id="168"/>
    <w:p>
      <w:pPr>
        <w:spacing w:after="0"/>
        <w:ind w:left="0"/>
        <w:jc w:val="left"/>
      </w:pPr>
      <w:r>
        <w:rPr>
          <w:rFonts w:ascii="Times New Roman"/>
          <w:b/>
          <w:i w:val="false"/>
          <w:color w:val="000000"/>
        </w:rPr>
        <w:t xml:space="preserve"> Бағалау жөніндегі комиссия отырысының хаттамасы</w:t>
      </w:r>
    </w:p>
    <w:bookmarkEnd w:id="168"/>
    <w:bookmarkStart w:name="z194" w:id="169"/>
    <w:p>
      <w:pPr>
        <w:spacing w:after="0"/>
        <w:ind w:left="0"/>
        <w:jc w:val="both"/>
      </w:pPr>
      <w:r>
        <w:rPr>
          <w:rFonts w:ascii="Times New Roman"/>
          <w:b w:val="false"/>
          <w:i w:val="false"/>
          <w:color w:val="000000"/>
          <w:sz w:val="28"/>
        </w:rPr>
        <w:t>
      ______________________________________________________</w:t>
      </w:r>
    </w:p>
    <w:bookmarkEnd w:id="169"/>
    <w:bookmarkStart w:name="z195" w:id="170"/>
    <w:p>
      <w:pPr>
        <w:spacing w:after="0"/>
        <w:ind w:left="0"/>
        <w:jc w:val="both"/>
      </w:pPr>
      <w:r>
        <w:rPr>
          <w:rFonts w:ascii="Times New Roman"/>
          <w:b w:val="false"/>
          <w:i w:val="false"/>
          <w:color w:val="000000"/>
          <w:sz w:val="28"/>
        </w:rPr>
        <w:t>
      (мемлекеттік органның атауы)</w:t>
      </w:r>
    </w:p>
    <w:bookmarkEnd w:id="170"/>
    <w:bookmarkStart w:name="z196" w:id="171"/>
    <w:p>
      <w:pPr>
        <w:spacing w:after="0"/>
        <w:ind w:left="0"/>
        <w:jc w:val="both"/>
      </w:pPr>
      <w:r>
        <w:rPr>
          <w:rFonts w:ascii="Times New Roman"/>
          <w:b w:val="false"/>
          <w:i w:val="false"/>
          <w:color w:val="000000"/>
          <w:sz w:val="28"/>
        </w:rPr>
        <w:t>
      _____________________________________________________________</w:t>
      </w:r>
    </w:p>
    <w:bookmarkEnd w:id="171"/>
    <w:bookmarkStart w:name="z197" w:id="172"/>
    <w:p>
      <w:pPr>
        <w:spacing w:after="0"/>
        <w:ind w:left="0"/>
        <w:jc w:val="both"/>
      </w:pPr>
      <w:r>
        <w:rPr>
          <w:rFonts w:ascii="Times New Roman"/>
          <w:b w:val="false"/>
          <w:i w:val="false"/>
          <w:color w:val="000000"/>
          <w:sz w:val="28"/>
        </w:rPr>
        <w:t>
      (бағалау түрі: тоқсандық /жылдық және бағаланатын кезең</w:t>
      </w:r>
    </w:p>
    <w:bookmarkEnd w:id="172"/>
    <w:bookmarkStart w:name="z198" w:id="173"/>
    <w:p>
      <w:pPr>
        <w:spacing w:after="0"/>
        <w:ind w:left="0"/>
        <w:jc w:val="both"/>
      </w:pPr>
      <w:r>
        <w:rPr>
          <w:rFonts w:ascii="Times New Roman"/>
          <w:b w:val="false"/>
          <w:i w:val="false"/>
          <w:color w:val="000000"/>
          <w:sz w:val="28"/>
        </w:rPr>
        <w:t>
      (тоқсан және (немесе) жыл)</w:t>
      </w:r>
    </w:p>
    <w:bookmarkEnd w:id="173"/>
    <w:bookmarkStart w:name="z199" w:id="174"/>
    <w:p>
      <w:pPr>
        <w:spacing w:after="0"/>
        <w:ind w:left="0"/>
        <w:jc w:val="both"/>
      </w:pPr>
      <w:r>
        <w:rPr>
          <w:rFonts w:ascii="Times New Roman"/>
          <w:b w:val="false"/>
          <w:i w:val="false"/>
          <w:color w:val="000000"/>
          <w:sz w:val="28"/>
        </w:rPr>
        <w:t>
      Бағалау нәтижелері</w:t>
      </w:r>
    </w:p>
    <w:bookmarkEnd w:id="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5"/>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75"/>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бағалау нәтижелерін түзетуі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6"/>
          <w:p>
            <w:pPr>
              <w:spacing w:after="20"/>
              <w:ind w:left="20"/>
              <w:jc w:val="both"/>
            </w:pPr>
            <w:r>
              <w:rPr>
                <w:rFonts w:ascii="Times New Roman"/>
                <w:b w:val="false"/>
                <w:i w:val="false"/>
                <w:color w:val="000000"/>
                <w:sz w:val="20"/>
              </w:rPr>
              <w:t>
1.</w:t>
            </w:r>
          </w:p>
          <w:bookmarkEnd w:id="176"/>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7"/>
          <w:p>
            <w:pPr>
              <w:spacing w:after="20"/>
              <w:ind w:left="20"/>
              <w:jc w:val="both"/>
            </w:pPr>
            <w:r>
              <w:rPr>
                <w:rFonts w:ascii="Times New Roman"/>
                <w:b w:val="false"/>
                <w:i w:val="false"/>
                <w:color w:val="000000"/>
                <w:sz w:val="20"/>
              </w:rPr>
              <w:t>
2.</w:t>
            </w:r>
          </w:p>
          <w:bookmarkEnd w:id="177"/>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8"/>
          <w:p>
            <w:pPr>
              <w:spacing w:after="20"/>
              <w:ind w:left="20"/>
              <w:jc w:val="both"/>
            </w:pPr>
            <w:r>
              <w:rPr>
                <w:rFonts w:ascii="Times New Roman"/>
                <w:b w:val="false"/>
                <w:i w:val="false"/>
                <w:color w:val="000000"/>
                <w:sz w:val="20"/>
              </w:rPr>
              <w:t>
...</w:t>
            </w:r>
          </w:p>
          <w:bookmarkEnd w:id="178"/>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4" w:id="179"/>
    <w:p>
      <w:pPr>
        <w:spacing w:after="0"/>
        <w:ind w:left="0"/>
        <w:jc w:val="both"/>
      </w:pPr>
      <w:r>
        <w:rPr>
          <w:rFonts w:ascii="Times New Roman"/>
          <w:b w:val="false"/>
          <w:i w:val="false"/>
          <w:color w:val="000000"/>
          <w:sz w:val="28"/>
        </w:rPr>
        <w:t>
      Комиссия қорытындысы:</w:t>
      </w:r>
    </w:p>
    <w:bookmarkEnd w:id="179"/>
    <w:bookmarkStart w:name="z205" w:id="180"/>
    <w:p>
      <w:pPr>
        <w:spacing w:after="0"/>
        <w:ind w:left="0"/>
        <w:jc w:val="both"/>
      </w:pPr>
      <w:r>
        <w:rPr>
          <w:rFonts w:ascii="Times New Roman"/>
          <w:b w:val="false"/>
          <w:i w:val="false"/>
          <w:color w:val="000000"/>
          <w:sz w:val="28"/>
        </w:rPr>
        <w:t>
      ____________________________________________________________________</w:t>
      </w:r>
    </w:p>
    <w:bookmarkEnd w:id="180"/>
    <w:bookmarkStart w:name="z206" w:id="181"/>
    <w:p>
      <w:pPr>
        <w:spacing w:after="0"/>
        <w:ind w:left="0"/>
        <w:jc w:val="both"/>
      </w:pPr>
      <w:r>
        <w:rPr>
          <w:rFonts w:ascii="Times New Roman"/>
          <w:b w:val="false"/>
          <w:i w:val="false"/>
          <w:color w:val="000000"/>
          <w:sz w:val="28"/>
        </w:rPr>
        <w:t>
      ____________________________________________________________________</w:t>
      </w:r>
    </w:p>
    <w:bookmarkEnd w:id="181"/>
    <w:bookmarkStart w:name="z207" w:id="182"/>
    <w:p>
      <w:pPr>
        <w:spacing w:after="0"/>
        <w:ind w:left="0"/>
        <w:jc w:val="both"/>
      </w:pPr>
      <w:r>
        <w:rPr>
          <w:rFonts w:ascii="Times New Roman"/>
          <w:b w:val="false"/>
          <w:i w:val="false"/>
          <w:color w:val="000000"/>
          <w:sz w:val="28"/>
        </w:rPr>
        <w:t>
      Тексерген:</w:t>
      </w:r>
    </w:p>
    <w:bookmarkEnd w:id="182"/>
    <w:bookmarkStart w:name="z208" w:id="183"/>
    <w:p>
      <w:pPr>
        <w:spacing w:after="0"/>
        <w:ind w:left="0"/>
        <w:jc w:val="both"/>
      </w:pPr>
      <w:r>
        <w:rPr>
          <w:rFonts w:ascii="Times New Roman"/>
          <w:b w:val="false"/>
          <w:i w:val="false"/>
          <w:color w:val="000000"/>
          <w:sz w:val="28"/>
        </w:rPr>
        <w:t>
      Комиссия хатшысы: _______________________ Күні: _____________</w:t>
      </w:r>
    </w:p>
    <w:bookmarkEnd w:id="183"/>
    <w:bookmarkStart w:name="z209" w:id="184"/>
    <w:p>
      <w:pPr>
        <w:spacing w:after="0"/>
        <w:ind w:left="0"/>
        <w:jc w:val="both"/>
      </w:pPr>
      <w:r>
        <w:rPr>
          <w:rFonts w:ascii="Times New Roman"/>
          <w:b w:val="false"/>
          <w:i w:val="false"/>
          <w:color w:val="000000"/>
          <w:sz w:val="28"/>
        </w:rPr>
        <w:t>
      (тегі, аты-жөні, қолы)</w:t>
      </w:r>
    </w:p>
    <w:bookmarkEnd w:id="184"/>
    <w:bookmarkStart w:name="z210" w:id="185"/>
    <w:p>
      <w:pPr>
        <w:spacing w:after="0"/>
        <w:ind w:left="0"/>
        <w:jc w:val="both"/>
      </w:pPr>
      <w:r>
        <w:rPr>
          <w:rFonts w:ascii="Times New Roman"/>
          <w:b w:val="false"/>
          <w:i w:val="false"/>
          <w:color w:val="000000"/>
          <w:sz w:val="28"/>
        </w:rPr>
        <w:t>
      Комиссия төрағасы: _______________________ Күні: ____________</w:t>
      </w:r>
    </w:p>
    <w:bookmarkEnd w:id="185"/>
    <w:bookmarkStart w:name="z211" w:id="186"/>
    <w:p>
      <w:pPr>
        <w:spacing w:after="0"/>
        <w:ind w:left="0"/>
        <w:jc w:val="both"/>
      </w:pPr>
      <w:r>
        <w:rPr>
          <w:rFonts w:ascii="Times New Roman"/>
          <w:b w:val="false"/>
          <w:i w:val="false"/>
          <w:color w:val="000000"/>
          <w:sz w:val="28"/>
        </w:rPr>
        <w:t>
      (тегі, аты-жөні, қолы)</w:t>
      </w:r>
    </w:p>
    <w:bookmarkEnd w:id="186"/>
    <w:bookmarkStart w:name="z212" w:id="187"/>
    <w:p>
      <w:pPr>
        <w:spacing w:after="0"/>
        <w:ind w:left="0"/>
        <w:jc w:val="both"/>
      </w:pPr>
      <w:r>
        <w:rPr>
          <w:rFonts w:ascii="Times New Roman"/>
          <w:b w:val="false"/>
          <w:i w:val="false"/>
          <w:color w:val="000000"/>
          <w:sz w:val="28"/>
        </w:rPr>
        <w:t>
      Комиссия мүшесі: _________________________ Күні: _____________</w:t>
      </w:r>
    </w:p>
    <w:bookmarkEnd w:id="187"/>
    <w:bookmarkStart w:name="z213" w:id="188"/>
    <w:p>
      <w:pPr>
        <w:spacing w:after="0"/>
        <w:ind w:left="0"/>
        <w:jc w:val="both"/>
      </w:pPr>
      <w:r>
        <w:rPr>
          <w:rFonts w:ascii="Times New Roman"/>
          <w:b w:val="false"/>
          <w:i w:val="false"/>
          <w:color w:val="000000"/>
          <w:sz w:val="28"/>
        </w:rPr>
        <w:t>
      (тегі, аты-жөні, қолы)</w:t>
      </w:r>
    </w:p>
    <w:bookmarkEnd w:id="18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