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9d48" w14:textId="0ba9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пробация қызметінің есебінде тұрған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2017 жылғы 3 қарашадағы № 392 қаулысы. Қостанай облысының Әділет департаментінде 2017 жылғы 17 қарашада № 7320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Жітіқара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жылға арналған ұйымдар бөлінісінде пробация қызметінің есебінде тұрған адамдарды жұмысқа орналастыру үшін жұмыс орындарына квота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өз әрекетін 2018 жылғы 1 қаңтардан бастап туындаған қатынастарға таратады.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392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ұйымдар бөлінісінде пробация қызметінің есебінде тұрған адамдарды жұмысқа орналастыру үшін жұмыс орындарына квота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6216"/>
        <w:gridCol w:w="1859"/>
        <w:gridCol w:w="2431"/>
        <w:gridCol w:w="883"/>
      </w:tblGrid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bookmarkEnd w:id="5"/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саны, адам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жұмыскерлердің тізімдік санынан пайыздық көрсетілімде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"МехЛитКом" жауапкершілігі шектеулі серіктестігі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"SHER-777" жауапкершілігі шектеулі серіктестігі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1,7%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Бидай - 2005" жауапкершілігі шектеулі серіктестігі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