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e9fde" w14:textId="a8e9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21 желтоқсандағы № 61 "Жангелдин ауданының 2017-2019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2017 жылғы 29 қарашадағы № 134 шешімі. Қостанай облысының Әділет департаментінде 2017 жылғы 13 желтоқсанда № 7375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21 желтоқсандағы № 61 "Жангелдин ауданының 2017 – 2019 жылдарға арналған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6773 тіркелген, 2017 жылғы 13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Жангелдин ауданының 2017-2019 жылдарға арналған бюджеті тиісінше 1, 2 және 3-қосымшаларға сәйкес, оның ішінде 2017 жылға мынадай көлемдерде бекітілсін: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2772968,1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191970,0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7587,0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- 7200,0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бойынша – 2566211,1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2969127,2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334,0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3015,0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-196493,1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196493,1 мың теңге.";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3-тармағының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сандық білім беру инфрақұрылымын құруға – 13002,3 мың теңге сомасында;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бухгалтерлерді оқытуға – 0,0 теңге сомасында;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арнайы мақсаттағы аудитті жүргізуге – 0,0 теңге сомасында;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жерге орналастыру құжаттамасын әзірлеуге, топографиялауға және сібір жарасы көмінділерінің топырақты ошақтарының қоршауларын орнатуға - 4814,5 мың теңге сомасында;";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Жангелдин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"Жангелдин ауданының экономика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бөлімі"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Е. Биржикенов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29 қараша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шешіміне 1-қосымша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2017 жылға арналған аудандық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07"/>
        <w:gridCol w:w="1096"/>
        <w:gridCol w:w="1096"/>
        <w:gridCol w:w="5813"/>
        <w:gridCol w:w="26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2772968,1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2566211,1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2566211,1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2566211,1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2969127,2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244978,4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133755,8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119998,3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1447627,9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1325322,2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1256161,6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51927,2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51927,2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14468,2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45755,9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45755,9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30772,7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668495,1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653091,6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53372,6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20528,6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599719,0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599719,0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34432,1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34432,1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34554,3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32354,3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32053,2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100353,1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82375,7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81160,9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12337,2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64446,8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64446,8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60246,8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14246,8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56876,3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56876,3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56876,3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облыстық бюджеттің ысырабын өтеуге арналған трансферттер түсімдері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-196493,1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196493,1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196209,5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196209,5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196209,5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