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16f48" w14:textId="cb16f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2016 жылғы 21 желтоқсандағы № 61 "Жангелдин ауданының 2017-2019 жылдарға арналған аудандық бюджеті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Жангелдин ауданы мәслихатының 2017 жылғы 20 қазандағы № 125 шешімі. Қостанай облысының Әділет департаментінде 2017 жылғы 27 қазанда № 7266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Жангелдин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2016 жылғы 21 желтоқсандағы № 61 "Жангелдин ауданының 2017 – 2019 жылдарға арналған аудандық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6773 тіркелген, 2017 жылғы 13 қаңтарда Қазақстан Республикасы нормативтік құқықтық актілерінің эталондық бақылау банкінде жарияланған)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Жангелдин ауданының 2017-2019 жылдарға арналған бюджеті тиісінше 1, 2 және 3-қосымшаларға сәйкес, оның ішінде 2017 жылға мынадай көлемдерде бекітілсін: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2782330,5 мың теңге, оның ішінде: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бойынша – 191970,0 мың теңге;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7587,0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7200,0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бойынша –2575573,5 мың теңге;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2966741,5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334,0 мың теңге, оның ішінде: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3015,0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-184745,0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184745,0 мың теңге.";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2017 жылғы 1 қаңтардан бастап қолданысқа енгізіледі.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Жангелдин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"Жангелдин ауданының экономика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бюджеттік жоспарлау бөлімі"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басшысы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 Е. Биржикенов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2017 жылғы 20 қазан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20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125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 шешіміне 1-қосымша</w:t>
            </w:r>
          </w:p>
        </w:tc>
      </w:tr>
    </w:tbl>
    <w:bookmarkStart w:name="z3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Жангелдин ауданының 2017 жылға арналған аудандық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4"/>
        <w:gridCol w:w="985"/>
        <w:gridCol w:w="634"/>
        <w:gridCol w:w="139"/>
        <w:gridCol w:w="6635"/>
        <w:gridCol w:w="32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4"/>
        </w:tc>
        <w:tc>
          <w:tcPr>
            <w:tcW w:w="3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2782330,5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"/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191970,0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83020,0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83020,0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83365,0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83365,0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18891,0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4452,0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13185,0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554,0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5565,0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2665,0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1129,0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1129,0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6"/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7587,0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1218,0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1218,0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369,0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369,0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7"/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7200,0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6700,0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6700,0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8"/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2575573,5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2575573,5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2575573,5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7"/>
        <w:gridCol w:w="807"/>
        <w:gridCol w:w="1096"/>
        <w:gridCol w:w="1096"/>
        <w:gridCol w:w="5813"/>
        <w:gridCol w:w="26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9"/>
        </w:tc>
        <w:tc>
          <w:tcPr>
            <w:tcW w:w="2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2966741,5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0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326427,3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244809,3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94231,8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81999,0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12232,8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134113,5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120334,0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13779,5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15905,3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15905,3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57547,7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16981,0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38152,0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2414,7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2414,7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31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2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1444819,7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71288,0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71288,0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45349,0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25939,0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1321716,7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1280609,2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1253022,2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38746,0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38746,0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51815,0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51815,0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3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136488,8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46360,3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46360,3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1111,1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41741,2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64348,5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64348,5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7308,9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4281,0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4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670697,9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Азматтардың жекелген санаттарын тұрғын үймен қамтамасыз ету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655202,9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52921,9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32148,8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20773,1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602281,0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602281,0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5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155092,1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49764,0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49764,0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49764,0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34689,1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32489,1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301,1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36179,0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6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100388,2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82469,0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82469,0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54288,0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15229,2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15229,2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7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8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64563,0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64563,0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60363,0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9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0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49786,1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49786,1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49786,1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37014,6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1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2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-184745,0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184745,0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3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4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5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184461,4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184461,4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184461,4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184461,4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