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65cb" w14:textId="10f6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3 ақпандағы № 57 "Жангелдин ауданының аумағында 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2017 жылғы 19 мамырдағы № 82 қаулысы. Қостанай облысының Әділет департаментінде 2017 жылғы 19 маусымда № 7111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Әкімдіктің 2014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ауданының аумағында үгіттік баспа материалдарын орналастыру үшін орындар белгілеу туралы" қаулысына (Нормативтік құқықтық актілерді мемлекеттік тіркеу тізілімінде № 4472 болып тіркелген, 2014 жылғы 26 наурызда "Біздің Торғай"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Жангелдин ауданы әкімі аппаратының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енгiзiледі.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Жангелдин аудандық аумақтық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сайлау комиссиясының төрағасы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___________________С. Бидашев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қаулысына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аумағында үгіттік баспа материалдарын орналастыру үшін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1387"/>
        <w:gridCol w:w="8941"/>
      </w:tblGrid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Торғай ауылы 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ауданының мәдениет және тілдерді дамыту бөлімінің "Н. Ахметбеков атындағы мәдениет үйі" мемлекеттік 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ауданының дене шынықтыру және спорт бөлімінің "Жангелдин аудандық балалар -жасөспірімдер спорт мектебі" коммуналдық мемлекеттік 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Агроөнеркәсіптік кешендегі мемлекеттік инспекция комитетінің Жангелдин аудандық аумақтық инспекциясы" мемлекеттік мекемесі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Тәуіш ауылы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Жаркөл ауылдық округі әкімінің аппараты" мемлекеттік 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Тәуіш ауылының кітапханасы жанындағы тақта.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білім беру бөлімінің Қанапия Қайдосов атындағы орта мектебі" коммуналдық мемлекеттік 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ауылының клубы жанындағы тақта.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білім беру бөлімінің Міржақып Дулатов атындағы орта мектебі" коммуналдық мемлекеттік 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ауылының клубы жанындағы тақта.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білім беру бөлімінің Ахмет Байтұрсынов атындағы орта мектебі" коммуналдық мемлекеттік 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ауылының клубы жанындағы тақта.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кітапханасы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Ақкөл ауылы әкімінің аппараты" мемлекеттік мекемесі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ауылы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білім беру бөлімінің Албарбөгет орта мектебі" коммуналдық мемлекеттік 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ауылының клубы жанындағы тақта.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Аралбай ауылы әкімінің аппараты" мемлекеттік 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ауылының клубы жанындағы тақта.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Қалам-Қарасу ауылы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білім беру бөлімінің Ғафу Қайырбеков атындағы орта мектебі" коммуналдық мемлекеттік 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Қалам-Қарасу ауылының клубы жанындағы тақта.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ауылы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ауылының кітапханасы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Ақшығанақ ауылдық округі әкімінің аппараты" мемлекеттік мекемесі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білім беру бөлімінің Аманкелді атындағы орта мектебі" коммуналдық мемлекеттік 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ауылының клубы жанындағы тақта.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Милісай ауылы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Милісай ауылы әкімінің аппараты" мемлекеттік 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білім беру бөлімінің Сырбай Мәуленов атындағы орта мектебі" коммуналдық мемлекеттік мекемесі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білім беру бөлімінің Қайнекей Жармағанбетов атындағы орта мектебі" коммуналдық мемлекеттік мекемесі ғимараты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Шилі ауылы әкімінің аппараты" мемлекеттік мекемесі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білім беру бөлімінің Бидайық негізгі мектебі" коммуналдық мемлекеттік мекемесі ғимараты жанындағы тақта.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