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6f8d" w14:textId="c776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61 "Жангелдин ауданының 2017-2019 жылдарға арналған аудандық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18 мамырдағы № 92 шешімі. Қостанай облысының Әділет департаментінде 2017 жылғы 1 маусымда № 7076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№ 61 "Жангелдин ауданының 2017 – 2019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6773 тіркелген, 2017 жылғы 13 қаңтарда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2017-2019 жылдарға арналған бюджеті тиісінше 1, 2 және 3-қосымшаларға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2782354,5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191970,0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7587,0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7200,0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2575597,5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2966765,5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3792,0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3015,0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-188203,0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188203,0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экономика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Биржикенов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18 мамыр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мамырдағы 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2017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2782354,5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2966765,5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1433189,5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1269838,5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