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a42db" w14:textId="eea42d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2016 жылғы 21 желтоқсандағы № 69 "Денисов ауданының 2017 - 2019 жылдарға арналған бюджеті туралы" шешіміне өзгерістер енгізу туралы</w:t>
      </w:r>
    </w:p>
    <w:p>
      <w:pPr>
        <w:spacing w:after="0"/>
        <w:ind w:left="0"/>
        <w:jc w:val="both"/>
      </w:pPr>
      <w:r>
        <w:rPr>
          <w:rFonts w:ascii="Times New Roman"/>
          <w:b w:val="false"/>
          <w:i w:val="false"/>
          <w:color w:val="000000"/>
          <w:sz w:val="28"/>
        </w:rPr>
        <w:t>Қостанай облысы Денисов ауданы мәслихатының 2017 жылғы 11 қазандағы № 119 шешімі. Қостанай облысының Әділет департаментінде 2017 жылғы 27 қазанда № 7265 болып тіркелді</w:t>
      </w:r>
    </w:p>
    <w:p>
      <w:pPr>
        <w:spacing w:after="0"/>
        <w:ind w:left="0"/>
        <w:jc w:val="both"/>
      </w:pPr>
      <w:bookmarkStart w:name="z4" w:id="0"/>
      <w:r>
        <w:rPr>
          <w:rFonts w:ascii="Times New Roman"/>
          <w:b w:val="false"/>
          <w:i w:val="false"/>
          <w:color w:val="000000"/>
          <w:sz w:val="28"/>
        </w:rPr>
        <w:t xml:space="preserve">
      2008 жылғы 4 желтоқсандағы Қазақстан Республикасы Бюджет кодексінің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109-баптарына</w:t>
      </w:r>
      <w:r>
        <w:rPr>
          <w:rFonts w:ascii="Times New Roman"/>
          <w:b w:val="false"/>
          <w:i w:val="false"/>
          <w:color w:val="000000"/>
          <w:sz w:val="28"/>
        </w:rPr>
        <w:t xml:space="preserve">, "Қазақстан Республикасындағы жергілікті мемлекеттік басқару және өзін - өзі басқару туралы" 2001 жылғы 23 қаңтардағы Қазақстан Республикасы Заңының 6-бабы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Денисов аудандық мәслихаты </w:t>
      </w:r>
      <w:r>
        <w:rPr>
          <w:rFonts w:ascii="Times New Roman"/>
          <w:b/>
          <w:i w:val="false"/>
          <w:color w:val="000000"/>
          <w:sz w:val="28"/>
        </w:rPr>
        <w:t>ШЕШІМ ҚАБЫЛДАДЫ:</w:t>
      </w:r>
      <w:r>
        <w:rPr>
          <w:rFonts w:ascii="Times New Roman"/>
          <w:b w:val="false"/>
          <w:i w:val="false"/>
          <w:color w:val="000000"/>
          <w:sz w:val="28"/>
        </w:rPr>
        <w:t xml:space="preserve"> </w:t>
      </w:r>
    </w:p>
    <w:bookmarkEnd w:id="0"/>
    <w:bookmarkStart w:name="z5" w:id="1"/>
    <w:p>
      <w:pPr>
        <w:spacing w:after="0"/>
        <w:ind w:left="0"/>
        <w:jc w:val="both"/>
      </w:pPr>
      <w:r>
        <w:rPr>
          <w:rFonts w:ascii="Times New Roman"/>
          <w:b w:val="false"/>
          <w:i w:val="false"/>
          <w:color w:val="000000"/>
          <w:sz w:val="28"/>
        </w:rPr>
        <w:t xml:space="preserve">
      1. Мәслихаттың 2016 жылғы 21 желтоқсандағы № 69 "Денисов ауданының 2017-2019 жылдарға арналған бюджеті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6796 тіркелген, 2017 жылғы 18 қаңтарда Қазақстан Республикасы нормативтік құқықтық актілерінің эталондық бақылау банкінде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7" w:id="2"/>
    <w:p>
      <w:pPr>
        <w:spacing w:after="0"/>
        <w:ind w:left="0"/>
        <w:jc w:val="both"/>
      </w:pPr>
      <w:r>
        <w:rPr>
          <w:rFonts w:ascii="Times New Roman"/>
          <w:b w:val="false"/>
          <w:i w:val="false"/>
          <w:color w:val="000000"/>
          <w:sz w:val="28"/>
        </w:rPr>
        <w:t>
      "1. Денисов ауданының 2017-2019 жылдарға арналған бюджеті тиісінше 1, 2 және 3-қосымшаларға сәйкес, оның ішінде 2017 жылға мынадай көлемдерде бекітілсін:</w:t>
      </w:r>
    </w:p>
    <w:bookmarkEnd w:id="2"/>
    <w:bookmarkStart w:name="z8" w:id="3"/>
    <w:p>
      <w:pPr>
        <w:spacing w:after="0"/>
        <w:ind w:left="0"/>
        <w:jc w:val="both"/>
      </w:pPr>
      <w:r>
        <w:rPr>
          <w:rFonts w:ascii="Times New Roman"/>
          <w:b w:val="false"/>
          <w:i w:val="false"/>
          <w:color w:val="000000"/>
          <w:sz w:val="28"/>
        </w:rPr>
        <w:t>
      1) кірістер – 2 876 364,7 мың теңге, оның iшiнде:</w:t>
      </w:r>
    </w:p>
    <w:bookmarkEnd w:id="3"/>
    <w:bookmarkStart w:name="z9" w:id="4"/>
    <w:p>
      <w:pPr>
        <w:spacing w:after="0"/>
        <w:ind w:left="0"/>
        <w:jc w:val="both"/>
      </w:pPr>
      <w:r>
        <w:rPr>
          <w:rFonts w:ascii="Times New Roman"/>
          <w:b w:val="false"/>
          <w:i w:val="false"/>
          <w:color w:val="000000"/>
          <w:sz w:val="28"/>
        </w:rPr>
        <w:t xml:space="preserve">
      салықтық түсімдер бойынша – 759 776,0 мың теңге; </w:t>
      </w:r>
    </w:p>
    <w:bookmarkEnd w:id="4"/>
    <w:bookmarkStart w:name="z10" w:id="5"/>
    <w:p>
      <w:pPr>
        <w:spacing w:after="0"/>
        <w:ind w:left="0"/>
        <w:jc w:val="both"/>
      </w:pPr>
      <w:r>
        <w:rPr>
          <w:rFonts w:ascii="Times New Roman"/>
          <w:b w:val="false"/>
          <w:i w:val="false"/>
          <w:color w:val="000000"/>
          <w:sz w:val="28"/>
        </w:rPr>
        <w:t>
      салықтық емес түсімдер бойынша – 19 654,3 мың теңге;</w:t>
      </w:r>
    </w:p>
    <w:bookmarkEnd w:id="5"/>
    <w:bookmarkStart w:name="z11" w:id="6"/>
    <w:p>
      <w:pPr>
        <w:spacing w:after="0"/>
        <w:ind w:left="0"/>
        <w:jc w:val="both"/>
      </w:pPr>
      <w:r>
        <w:rPr>
          <w:rFonts w:ascii="Times New Roman"/>
          <w:b w:val="false"/>
          <w:i w:val="false"/>
          <w:color w:val="000000"/>
          <w:sz w:val="28"/>
        </w:rPr>
        <w:t>
      негiзгi капиталды сатудан түсетiн түсiмдер бойынша – 2 992,0 мың теңге;</w:t>
      </w:r>
    </w:p>
    <w:bookmarkEnd w:id="6"/>
    <w:bookmarkStart w:name="z12" w:id="7"/>
    <w:p>
      <w:pPr>
        <w:spacing w:after="0"/>
        <w:ind w:left="0"/>
        <w:jc w:val="both"/>
      </w:pPr>
      <w:r>
        <w:rPr>
          <w:rFonts w:ascii="Times New Roman"/>
          <w:b w:val="false"/>
          <w:i w:val="false"/>
          <w:color w:val="000000"/>
          <w:sz w:val="28"/>
        </w:rPr>
        <w:t>
      трансферттер түсімдері бойынша – 2 093 942,4 мың теңге;</w:t>
      </w:r>
    </w:p>
    <w:bookmarkEnd w:id="7"/>
    <w:bookmarkStart w:name="z13" w:id="8"/>
    <w:p>
      <w:pPr>
        <w:spacing w:after="0"/>
        <w:ind w:left="0"/>
        <w:jc w:val="both"/>
      </w:pPr>
      <w:r>
        <w:rPr>
          <w:rFonts w:ascii="Times New Roman"/>
          <w:b w:val="false"/>
          <w:i w:val="false"/>
          <w:color w:val="000000"/>
          <w:sz w:val="28"/>
        </w:rPr>
        <w:t>
      2) шығындар – 3 046 402,1 мың теңге;</w:t>
      </w:r>
    </w:p>
    <w:bookmarkEnd w:id="8"/>
    <w:bookmarkStart w:name="z14" w:id="9"/>
    <w:p>
      <w:pPr>
        <w:spacing w:after="0"/>
        <w:ind w:left="0"/>
        <w:jc w:val="both"/>
      </w:pPr>
      <w:r>
        <w:rPr>
          <w:rFonts w:ascii="Times New Roman"/>
          <w:b w:val="false"/>
          <w:i w:val="false"/>
          <w:color w:val="000000"/>
          <w:sz w:val="28"/>
        </w:rPr>
        <w:t>
      3) таза бюджеттiк кредиттеу – 14 139,5 мың теңге, оның iшiнде:</w:t>
      </w:r>
    </w:p>
    <w:bookmarkEnd w:id="9"/>
    <w:bookmarkStart w:name="z15" w:id="10"/>
    <w:p>
      <w:pPr>
        <w:spacing w:after="0"/>
        <w:ind w:left="0"/>
        <w:jc w:val="both"/>
      </w:pPr>
      <w:r>
        <w:rPr>
          <w:rFonts w:ascii="Times New Roman"/>
          <w:b w:val="false"/>
          <w:i w:val="false"/>
          <w:color w:val="000000"/>
          <w:sz w:val="28"/>
        </w:rPr>
        <w:t>
      бюджеттiк кредиттер – 29 682,5 мың теңге;</w:t>
      </w:r>
    </w:p>
    <w:bookmarkEnd w:id="10"/>
    <w:bookmarkStart w:name="z16" w:id="11"/>
    <w:p>
      <w:pPr>
        <w:spacing w:after="0"/>
        <w:ind w:left="0"/>
        <w:jc w:val="both"/>
      </w:pPr>
      <w:r>
        <w:rPr>
          <w:rFonts w:ascii="Times New Roman"/>
          <w:b w:val="false"/>
          <w:i w:val="false"/>
          <w:color w:val="000000"/>
          <w:sz w:val="28"/>
        </w:rPr>
        <w:t>
      бюджеттiк кредиттердi өтеу – 15 543,0 мың теңге;</w:t>
      </w:r>
    </w:p>
    <w:bookmarkEnd w:id="11"/>
    <w:bookmarkStart w:name="z17" w:id="12"/>
    <w:p>
      <w:pPr>
        <w:spacing w:after="0"/>
        <w:ind w:left="0"/>
        <w:jc w:val="both"/>
      </w:pPr>
      <w:r>
        <w:rPr>
          <w:rFonts w:ascii="Times New Roman"/>
          <w:b w:val="false"/>
          <w:i w:val="false"/>
          <w:color w:val="000000"/>
          <w:sz w:val="28"/>
        </w:rPr>
        <w:t>
      4) қаржы активтерімен операциялар бойынша сальдо – 0,0 мың теңге, оның iшiнде:</w:t>
      </w:r>
    </w:p>
    <w:bookmarkEnd w:id="12"/>
    <w:bookmarkStart w:name="z18" w:id="13"/>
    <w:p>
      <w:pPr>
        <w:spacing w:after="0"/>
        <w:ind w:left="0"/>
        <w:jc w:val="both"/>
      </w:pPr>
      <w:r>
        <w:rPr>
          <w:rFonts w:ascii="Times New Roman"/>
          <w:b w:val="false"/>
          <w:i w:val="false"/>
          <w:color w:val="000000"/>
          <w:sz w:val="28"/>
        </w:rPr>
        <w:t>
      қаржы активтерiн сатып алу – 0,0 мың теңге;</w:t>
      </w:r>
    </w:p>
    <w:bookmarkEnd w:id="13"/>
    <w:bookmarkStart w:name="z19" w:id="14"/>
    <w:p>
      <w:pPr>
        <w:spacing w:after="0"/>
        <w:ind w:left="0"/>
        <w:jc w:val="both"/>
      </w:pPr>
      <w:r>
        <w:rPr>
          <w:rFonts w:ascii="Times New Roman"/>
          <w:b w:val="false"/>
          <w:i w:val="false"/>
          <w:color w:val="000000"/>
          <w:sz w:val="28"/>
        </w:rPr>
        <w:t>
      5) бюджет тапшылығы (профициті) – - 184 176,9 мың теңге;</w:t>
      </w:r>
    </w:p>
    <w:bookmarkEnd w:id="14"/>
    <w:bookmarkStart w:name="z20" w:id="15"/>
    <w:p>
      <w:pPr>
        <w:spacing w:after="0"/>
        <w:ind w:left="0"/>
        <w:jc w:val="both"/>
      </w:pPr>
      <w:r>
        <w:rPr>
          <w:rFonts w:ascii="Times New Roman"/>
          <w:b w:val="false"/>
          <w:i w:val="false"/>
          <w:color w:val="000000"/>
          <w:sz w:val="28"/>
        </w:rPr>
        <w:t>
      6) бюджет тапшылығын қаржыландыру (профицитін пайдалану) – 184 176,9 мың теңге.".</w:t>
      </w:r>
    </w:p>
    <w:bookmarkEnd w:id="15"/>
    <w:bookmarkStart w:name="z21" w:id="16"/>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3-қосымшаларына</w:t>
      </w:r>
      <w:r>
        <w:rPr>
          <w:rFonts w:ascii="Times New Roman"/>
          <w:b w:val="false"/>
          <w:i w:val="false"/>
          <w:color w:val="000000"/>
          <w:sz w:val="28"/>
        </w:rPr>
        <w:t xml:space="preserve"> сәйкес жаңа редакцияда жазылсын.</w:t>
      </w:r>
    </w:p>
    <w:bookmarkEnd w:id="16"/>
    <w:bookmarkStart w:name="z22" w:id="17"/>
    <w:p>
      <w:pPr>
        <w:spacing w:after="0"/>
        <w:ind w:left="0"/>
        <w:jc w:val="both"/>
      </w:pPr>
      <w:r>
        <w:rPr>
          <w:rFonts w:ascii="Times New Roman"/>
          <w:b w:val="false"/>
          <w:i w:val="false"/>
          <w:color w:val="000000"/>
          <w:sz w:val="28"/>
        </w:rPr>
        <w:t>
      2. Осы шешім 2017 жылғы 1 қаңтардан бастап қолданысқа енгізіледі.</w:t>
      </w:r>
    </w:p>
    <w:bookmarkEnd w:id="1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мәслихаттың кезектен</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тыс сессиясының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Фрайденберг</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Денисов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Мұрзабаев</w:t>
            </w:r>
            <w:r>
              <w:rPr>
                <w:rFonts w:ascii="Times New Roman"/>
                <w:b w:val="false"/>
                <w:i w:val="false"/>
                <w:color w:val="000000"/>
                <w:sz w:val="20"/>
              </w:rPr>
              <w:t>
</w:t>
            </w:r>
          </w:p>
        </w:tc>
      </w:tr>
    </w:tbl>
    <w:bookmarkStart w:name="z27" w:id="18"/>
    <w:p>
      <w:pPr>
        <w:spacing w:after="0"/>
        <w:ind w:left="0"/>
        <w:jc w:val="both"/>
      </w:pPr>
      <w:r>
        <w:rPr>
          <w:rFonts w:ascii="Times New Roman"/>
          <w:b w:val="false"/>
          <w:i w:val="false"/>
          <w:color w:val="000000"/>
          <w:sz w:val="28"/>
        </w:rPr>
        <w:t>
      "КЕЛІСІЛДІ"</w:t>
      </w:r>
    </w:p>
    <w:bookmarkEnd w:id="18"/>
    <w:bookmarkStart w:name="z28" w:id="19"/>
    <w:p>
      <w:pPr>
        <w:spacing w:after="0"/>
        <w:ind w:left="0"/>
        <w:jc w:val="both"/>
      </w:pPr>
      <w:r>
        <w:rPr>
          <w:rFonts w:ascii="Times New Roman"/>
          <w:b w:val="false"/>
          <w:i w:val="false"/>
          <w:color w:val="000000"/>
          <w:sz w:val="28"/>
        </w:rPr>
        <w:t>
      "Денисов ауданы әкімдігінің</w:t>
      </w:r>
    </w:p>
    <w:bookmarkEnd w:id="19"/>
    <w:bookmarkStart w:name="z29" w:id="20"/>
    <w:p>
      <w:pPr>
        <w:spacing w:after="0"/>
        <w:ind w:left="0"/>
        <w:jc w:val="both"/>
      </w:pPr>
      <w:r>
        <w:rPr>
          <w:rFonts w:ascii="Times New Roman"/>
          <w:b w:val="false"/>
          <w:i w:val="false"/>
          <w:color w:val="000000"/>
          <w:sz w:val="28"/>
        </w:rPr>
        <w:t>
      экономика және қаржы бөлімі"</w:t>
      </w:r>
    </w:p>
    <w:bookmarkEnd w:id="20"/>
    <w:bookmarkStart w:name="z30" w:id="21"/>
    <w:p>
      <w:pPr>
        <w:spacing w:after="0"/>
        <w:ind w:left="0"/>
        <w:jc w:val="both"/>
      </w:pPr>
      <w:r>
        <w:rPr>
          <w:rFonts w:ascii="Times New Roman"/>
          <w:b w:val="false"/>
          <w:i w:val="false"/>
          <w:color w:val="000000"/>
          <w:sz w:val="28"/>
        </w:rPr>
        <w:t>
      мемлекеттік мекемесінің басшысының</w:t>
      </w:r>
    </w:p>
    <w:bookmarkEnd w:id="21"/>
    <w:bookmarkStart w:name="z31" w:id="22"/>
    <w:p>
      <w:pPr>
        <w:spacing w:after="0"/>
        <w:ind w:left="0"/>
        <w:jc w:val="both"/>
      </w:pPr>
      <w:r>
        <w:rPr>
          <w:rFonts w:ascii="Times New Roman"/>
          <w:b w:val="false"/>
          <w:i w:val="false"/>
          <w:color w:val="000000"/>
          <w:sz w:val="28"/>
        </w:rPr>
        <w:t>
      міндетін атқарушы</w:t>
      </w:r>
    </w:p>
    <w:bookmarkEnd w:id="22"/>
    <w:bookmarkStart w:name="z32" w:id="23"/>
    <w:p>
      <w:pPr>
        <w:spacing w:after="0"/>
        <w:ind w:left="0"/>
        <w:jc w:val="both"/>
      </w:pPr>
      <w:r>
        <w:rPr>
          <w:rFonts w:ascii="Times New Roman"/>
          <w:b w:val="false"/>
          <w:i w:val="false"/>
          <w:color w:val="000000"/>
          <w:sz w:val="28"/>
        </w:rPr>
        <w:t>
      ________________ М.В. Жанпиисова</w:t>
      </w:r>
    </w:p>
    <w:bookmarkEnd w:id="23"/>
    <w:bookmarkStart w:name="z33" w:id="24"/>
    <w:p>
      <w:pPr>
        <w:spacing w:after="0"/>
        <w:ind w:left="0"/>
        <w:jc w:val="both"/>
      </w:pPr>
      <w:r>
        <w:rPr>
          <w:rFonts w:ascii="Times New Roman"/>
          <w:b w:val="false"/>
          <w:i w:val="false"/>
          <w:color w:val="000000"/>
          <w:sz w:val="28"/>
        </w:rPr>
        <w:t>
      2017 жыл "11" қазан</w:t>
      </w:r>
    </w:p>
    <w:bookmarkEnd w:id="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2017 жылғы 11 қазандағы</w:t>
            </w:r>
            <w:r>
              <w:br/>
            </w:r>
            <w:r>
              <w:rPr>
                <w:rFonts w:ascii="Times New Roman"/>
                <w:b w:val="false"/>
                <w:i w:val="false"/>
                <w:color w:val="000000"/>
                <w:sz w:val="20"/>
              </w:rPr>
              <w:t>№ 119 шешіміне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2016 жылғы 21 желтоқсандағы</w:t>
            </w:r>
            <w:r>
              <w:br/>
            </w:r>
            <w:r>
              <w:rPr>
                <w:rFonts w:ascii="Times New Roman"/>
                <w:b w:val="false"/>
                <w:i w:val="false"/>
                <w:color w:val="000000"/>
                <w:sz w:val="20"/>
              </w:rPr>
              <w:t>№ 69 шешіміне 1-қосымша</w:t>
            </w:r>
          </w:p>
        </w:tc>
      </w:tr>
    </w:tbl>
    <w:bookmarkStart w:name="z36" w:id="25"/>
    <w:p>
      <w:pPr>
        <w:spacing w:after="0"/>
        <w:ind w:left="0"/>
        <w:jc w:val="left"/>
      </w:pPr>
      <w:r>
        <w:rPr>
          <w:rFonts w:ascii="Times New Roman"/>
          <w:b/>
          <w:i w:val="false"/>
          <w:color w:val="000000"/>
        </w:rPr>
        <w:t xml:space="preserve"> 2017 жылға арналған Денисов ауданының бюджеті</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5"/>
        <w:gridCol w:w="825"/>
        <w:gridCol w:w="825"/>
        <w:gridCol w:w="5568"/>
        <w:gridCol w:w="425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26"/>
          <w:p>
            <w:pPr>
              <w:spacing w:after="20"/>
              <w:ind w:left="20"/>
              <w:jc w:val="both"/>
            </w:pPr>
            <w:r>
              <w:rPr>
                <w:rFonts w:ascii="Times New Roman"/>
                <w:b w:val="false"/>
                <w:i w:val="false"/>
                <w:color w:val="000000"/>
                <w:sz w:val="20"/>
              </w:rPr>
              <w:t>
Санаты</w:t>
            </w:r>
          </w:p>
          <w:bookmarkEnd w:id="26"/>
        </w:tc>
        <w:tc>
          <w:tcPr>
            <w:tcW w:w="42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мың теңге</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27"/>
          <w:p>
            <w:pPr>
              <w:spacing w:after="20"/>
              <w:ind w:left="20"/>
              <w:jc w:val="both"/>
            </w:pPr>
            <w:r>
              <w:rPr>
                <w:rFonts w:ascii="Times New Roman"/>
                <w:b w:val="false"/>
                <w:i w:val="false"/>
                <w:color w:val="000000"/>
                <w:sz w:val="20"/>
              </w:rPr>
              <w:t>
 </w:t>
            </w:r>
          </w:p>
          <w:bookmarkEnd w:id="27"/>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2876364,7</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28"/>
          <w:p>
            <w:pPr>
              <w:spacing w:after="20"/>
              <w:ind w:left="20"/>
              <w:jc w:val="both"/>
            </w:pPr>
            <w:r>
              <w:rPr>
                <w:rFonts w:ascii="Times New Roman"/>
                <w:b w:val="false"/>
                <w:i w:val="false"/>
                <w:color w:val="000000"/>
                <w:sz w:val="20"/>
              </w:rPr>
              <w:t>
1</w:t>
            </w:r>
          </w:p>
          <w:bookmarkEnd w:id="28"/>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759776,0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29"/>
          <w:p>
            <w:pPr>
              <w:spacing w:after="20"/>
              <w:ind w:left="20"/>
              <w:jc w:val="both"/>
            </w:pPr>
            <w:r>
              <w:rPr>
                <w:rFonts w:ascii="Times New Roman"/>
                <w:b w:val="false"/>
                <w:i w:val="false"/>
                <w:color w:val="000000"/>
                <w:sz w:val="20"/>
              </w:rPr>
              <w:t>
1</w:t>
            </w:r>
          </w:p>
          <w:bookmarkEnd w:id="29"/>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337114,0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30"/>
          <w:p>
            <w:pPr>
              <w:spacing w:after="20"/>
              <w:ind w:left="20"/>
              <w:jc w:val="both"/>
            </w:pPr>
            <w:r>
              <w:rPr>
                <w:rFonts w:ascii="Times New Roman"/>
                <w:b w:val="false"/>
                <w:i w:val="false"/>
                <w:color w:val="000000"/>
                <w:sz w:val="20"/>
              </w:rPr>
              <w:t>
1</w:t>
            </w:r>
          </w:p>
          <w:bookmarkEnd w:id="30"/>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табыс салығы </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337114,0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31"/>
          <w:p>
            <w:pPr>
              <w:spacing w:after="20"/>
              <w:ind w:left="20"/>
              <w:jc w:val="both"/>
            </w:pPr>
            <w:r>
              <w:rPr>
                <w:rFonts w:ascii="Times New Roman"/>
                <w:b w:val="false"/>
                <w:i w:val="false"/>
                <w:color w:val="000000"/>
                <w:sz w:val="20"/>
              </w:rPr>
              <w:t>
1</w:t>
            </w:r>
          </w:p>
          <w:bookmarkEnd w:id="31"/>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173500,0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32"/>
          <w:p>
            <w:pPr>
              <w:spacing w:after="20"/>
              <w:ind w:left="20"/>
              <w:jc w:val="both"/>
            </w:pPr>
            <w:r>
              <w:rPr>
                <w:rFonts w:ascii="Times New Roman"/>
                <w:b w:val="false"/>
                <w:i w:val="false"/>
                <w:color w:val="000000"/>
                <w:sz w:val="20"/>
              </w:rPr>
              <w:t>
1</w:t>
            </w:r>
          </w:p>
          <w:bookmarkEnd w:id="32"/>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173500,0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33"/>
          <w:p>
            <w:pPr>
              <w:spacing w:after="20"/>
              <w:ind w:left="20"/>
              <w:jc w:val="both"/>
            </w:pPr>
            <w:r>
              <w:rPr>
                <w:rFonts w:ascii="Times New Roman"/>
                <w:b w:val="false"/>
                <w:i w:val="false"/>
                <w:color w:val="000000"/>
                <w:sz w:val="20"/>
              </w:rPr>
              <w:t>
1</w:t>
            </w:r>
          </w:p>
          <w:bookmarkEnd w:id="33"/>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181967,0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34"/>
          <w:p>
            <w:pPr>
              <w:spacing w:after="20"/>
              <w:ind w:left="20"/>
              <w:jc w:val="both"/>
            </w:pPr>
            <w:r>
              <w:rPr>
                <w:rFonts w:ascii="Times New Roman"/>
                <w:b w:val="false"/>
                <w:i w:val="false"/>
                <w:color w:val="000000"/>
                <w:sz w:val="20"/>
              </w:rPr>
              <w:t>
1</w:t>
            </w:r>
          </w:p>
          <w:bookmarkEnd w:id="34"/>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129035,0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35"/>
          <w:p>
            <w:pPr>
              <w:spacing w:after="20"/>
              <w:ind w:left="20"/>
              <w:jc w:val="both"/>
            </w:pPr>
            <w:r>
              <w:rPr>
                <w:rFonts w:ascii="Times New Roman"/>
                <w:b w:val="false"/>
                <w:i w:val="false"/>
                <w:color w:val="000000"/>
                <w:sz w:val="20"/>
              </w:rPr>
              <w:t>
1</w:t>
            </w:r>
          </w:p>
          <w:bookmarkEnd w:id="35"/>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8643,0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36"/>
          <w:p>
            <w:pPr>
              <w:spacing w:after="20"/>
              <w:ind w:left="20"/>
              <w:jc w:val="both"/>
            </w:pPr>
            <w:r>
              <w:rPr>
                <w:rFonts w:ascii="Times New Roman"/>
                <w:b w:val="false"/>
                <w:i w:val="false"/>
                <w:color w:val="000000"/>
                <w:sz w:val="20"/>
              </w:rPr>
              <w:t>
1</w:t>
            </w:r>
          </w:p>
          <w:bookmarkEnd w:id="36"/>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38789,0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37"/>
          <w:p>
            <w:pPr>
              <w:spacing w:after="20"/>
              <w:ind w:left="20"/>
              <w:jc w:val="both"/>
            </w:pPr>
            <w:r>
              <w:rPr>
                <w:rFonts w:ascii="Times New Roman"/>
                <w:b w:val="false"/>
                <w:i w:val="false"/>
                <w:color w:val="000000"/>
                <w:sz w:val="20"/>
              </w:rPr>
              <w:t>
1</w:t>
            </w:r>
          </w:p>
          <w:bookmarkEnd w:id="37"/>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38"/>
          <w:p>
            <w:pPr>
              <w:spacing w:after="20"/>
              <w:ind w:left="20"/>
              <w:jc w:val="both"/>
            </w:pPr>
            <w:r>
              <w:rPr>
                <w:rFonts w:ascii="Times New Roman"/>
                <w:b w:val="false"/>
                <w:i w:val="false"/>
                <w:color w:val="000000"/>
                <w:sz w:val="20"/>
              </w:rPr>
              <w:t>
1</w:t>
            </w:r>
          </w:p>
          <w:bookmarkEnd w:id="38"/>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63995,0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39"/>
          <w:p>
            <w:pPr>
              <w:spacing w:after="20"/>
              <w:ind w:left="20"/>
              <w:jc w:val="both"/>
            </w:pPr>
            <w:r>
              <w:rPr>
                <w:rFonts w:ascii="Times New Roman"/>
                <w:b w:val="false"/>
                <w:i w:val="false"/>
                <w:color w:val="000000"/>
                <w:sz w:val="20"/>
              </w:rPr>
              <w:t>
1</w:t>
            </w:r>
          </w:p>
          <w:bookmarkEnd w:id="39"/>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1955,0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40"/>
          <w:p>
            <w:pPr>
              <w:spacing w:after="20"/>
              <w:ind w:left="20"/>
              <w:jc w:val="both"/>
            </w:pPr>
            <w:r>
              <w:rPr>
                <w:rFonts w:ascii="Times New Roman"/>
                <w:b w:val="false"/>
                <w:i w:val="false"/>
                <w:color w:val="000000"/>
                <w:sz w:val="20"/>
              </w:rPr>
              <w:t>
1</w:t>
            </w:r>
          </w:p>
          <w:bookmarkEnd w:id="40"/>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53031,0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41"/>
          <w:p>
            <w:pPr>
              <w:spacing w:after="20"/>
              <w:ind w:left="20"/>
              <w:jc w:val="both"/>
            </w:pPr>
            <w:r>
              <w:rPr>
                <w:rFonts w:ascii="Times New Roman"/>
                <w:b w:val="false"/>
                <w:i w:val="false"/>
                <w:color w:val="000000"/>
                <w:sz w:val="20"/>
              </w:rPr>
              <w:t>
1</w:t>
            </w:r>
          </w:p>
          <w:bookmarkEnd w:id="41"/>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9009,0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42"/>
          <w:p>
            <w:pPr>
              <w:spacing w:after="20"/>
              <w:ind w:left="20"/>
              <w:jc w:val="both"/>
            </w:pPr>
            <w:r>
              <w:rPr>
                <w:rFonts w:ascii="Times New Roman"/>
                <w:b w:val="false"/>
                <w:i w:val="false"/>
                <w:color w:val="000000"/>
                <w:sz w:val="20"/>
              </w:rPr>
              <w:t>
1</w:t>
            </w:r>
          </w:p>
          <w:bookmarkEnd w:id="42"/>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43"/>
          <w:p>
            <w:pPr>
              <w:spacing w:after="20"/>
              <w:ind w:left="20"/>
              <w:jc w:val="both"/>
            </w:pPr>
            <w:r>
              <w:rPr>
                <w:rFonts w:ascii="Times New Roman"/>
                <w:b w:val="false"/>
                <w:i w:val="false"/>
                <w:color w:val="000000"/>
                <w:sz w:val="20"/>
              </w:rPr>
              <w:t>
1</w:t>
            </w:r>
          </w:p>
          <w:bookmarkEnd w:id="43"/>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44"/>
          <w:p>
            <w:pPr>
              <w:spacing w:after="20"/>
              <w:ind w:left="20"/>
              <w:jc w:val="both"/>
            </w:pPr>
            <w:r>
              <w:rPr>
                <w:rFonts w:ascii="Times New Roman"/>
                <w:b w:val="false"/>
                <w:i w:val="false"/>
                <w:color w:val="000000"/>
                <w:sz w:val="20"/>
              </w:rPr>
              <w:t>
2</w:t>
            </w:r>
          </w:p>
          <w:bookmarkEnd w:id="44"/>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19654,3</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45"/>
          <w:p>
            <w:pPr>
              <w:spacing w:after="20"/>
              <w:ind w:left="20"/>
              <w:jc w:val="both"/>
            </w:pPr>
            <w:r>
              <w:rPr>
                <w:rFonts w:ascii="Times New Roman"/>
                <w:b w:val="false"/>
                <w:i w:val="false"/>
                <w:color w:val="000000"/>
                <w:sz w:val="20"/>
              </w:rPr>
              <w:t>
2</w:t>
            </w:r>
          </w:p>
          <w:bookmarkEnd w:id="45"/>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46"/>
          <w:p>
            <w:pPr>
              <w:spacing w:after="20"/>
              <w:ind w:left="20"/>
              <w:jc w:val="both"/>
            </w:pPr>
            <w:r>
              <w:rPr>
                <w:rFonts w:ascii="Times New Roman"/>
                <w:b w:val="false"/>
                <w:i w:val="false"/>
                <w:color w:val="000000"/>
                <w:sz w:val="20"/>
              </w:rPr>
              <w:t>
2</w:t>
            </w:r>
          </w:p>
          <w:bookmarkEnd w:id="46"/>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47"/>
          <w:p>
            <w:pPr>
              <w:spacing w:after="20"/>
              <w:ind w:left="20"/>
              <w:jc w:val="both"/>
            </w:pPr>
            <w:r>
              <w:rPr>
                <w:rFonts w:ascii="Times New Roman"/>
                <w:b w:val="false"/>
                <w:i w:val="false"/>
                <w:color w:val="000000"/>
                <w:sz w:val="20"/>
              </w:rPr>
              <w:t>
2</w:t>
            </w:r>
          </w:p>
          <w:bookmarkEnd w:id="47"/>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10073,0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48"/>
          <w:p>
            <w:pPr>
              <w:spacing w:after="20"/>
              <w:ind w:left="20"/>
              <w:jc w:val="both"/>
            </w:pPr>
            <w:r>
              <w:rPr>
                <w:rFonts w:ascii="Times New Roman"/>
                <w:b w:val="false"/>
                <w:i w:val="false"/>
                <w:color w:val="000000"/>
                <w:sz w:val="20"/>
              </w:rPr>
              <w:t>
2</w:t>
            </w:r>
          </w:p>
          <w:bookmarkEnd w:id="48"/>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10073,0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49"/>
          <w:p>
            <w:pPr>
              <w:spacing w:after="20"/>
              <w:ind w:left="20"/>
              <w:jc w:val="both"/>
            </w:pPr>
            <w:r>
              <w:rPr>
                <w:rFonts w:ascii="Times New Roman"/>
                <w:b w:val="false"/>
                <w:i w:val="false"/>
                <w:color w:val="000000"/>
                <w:sz w:val="20"/>
              </w:rPr>
              <w:t>
2</w:t>
            </w:r>
          </w:p>
          <w:bookmarkEnd w:id="49"/>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8966,3</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50"/>
          <w:p>
            <w:pPr>
              <w:spacing w:after="20"/>
              <w:ind w:left="20"/>
              <w:jc w:val="both"/>
            </w:pPr>
            <w:r>
              <w:rPr>
                <w:rFonts w:ascii="Times New Roman"/>
                <w:b w:val="false"/>
                <w:i w:val="false"/>
                <w:color w:val="000000"/>
                <w:sz w:val="20"/>
              </w:rPr>
              <w:t>
2</w:t>
            </w:r>
          </w:p>
          <w:bookmarkEnd w:id="50"/>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8966,3</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51"/>
          <w:p>
            <w:pPr>
              <w:spacing w:after="20"/>
              <w:ind w:left="20"/>
              <w:jc w:val="both"/>
            </w:pPr>
            <w:r>
              <w:rPr>
                <w:rFonts w:ascii="Times New Roman"/>
                <w:b w:val="false"/>
                <w:i w:val="false"/>
                <w:color w:val="000000"/>
                <w:sz w:val="20"/>
              </w:rPr>
              <w:t>
3</w:t>
            </w:r>
          </w:p>
          <w:bookmarkEnd w:id="51"/>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2992,0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52"/>
          <w:p>
            <w:pPr>
              <w:spacing w:after="20"/>
              <w:ind w:left="20"/>
              <w:jc w:val="both"/>
            </w:pPr>
            <w:r>
              <w:rPr>
                <w:rFonts w:ascii="Times New Roman"/>
                <w:b w:val="false"/>
                <w:i w:val="false"/>
                <w:color w:val="000000"/>
                <w:sz w:val="20"/>
              </w:rPr>
              <w:t>
3</w:t>
            </w:r>
          </w:p>
          <w:bookmarkEnd w:id="52"/>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2638,0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53"/>
          <w:p>
            <w:pPr>
              <w:spacing w:after="20"/>
              <w:ind w:left="20"/>
              <w:jc w:val="both"/>
            </w:pPr>
            <w:r>
              <w:rPr>
                <w:rFonts w:ascii="Times New Roman"/>
                <w:b w:val="false"/>
                <w:i w:val="false"/>
                <w:color w:val="000000"/>
                <w:sz w:val="20"/>
              </w:rPr>
              <w:t>
3</w:t>
            </w:r>
          </w:p>
          <w:bookmarkEnd w:id="53"/>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2638,0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54"/>
          <w:p>
            <w:pPr>
              <w:spacing w:after="20"/>
              <w:ind w:left="20"/>
              <w:jc w:val="both"/>
            </w:pPr>
            <w:r>
              <w:rPr>
                <w:rFonts w:ascii="Times New Roman"/>
                <w:b w:val="false"/>
                <w:i w:val="false"/>
                <w:color w:val="000000"/>
                <w:sz w:val="20"/>
              </w:rPr>
              <w:t>
3</w:t>
            </w:r>
          </w:p>
          <w:bookmarkEnd w:id="54"/>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55"/>
          <w:p>
            <w:pPr>
              <w:spacing w:after="20"/>
              <w:ind w:left="20"/>
              <w:jc w:val="both"/>
            </w:pPr>
            <w:r>
              <w:rPr>
                <w:rFonts w:ascii="Times New Roman"/>
                <w:b w:val="false"/>
                <w:i w:val="false"/>
                <w:color w:val="000000"/>
                <w:sz w:val="20"/>
              </w:rPr>
              <w:t>
3</w:t>
            </w:r>
          </w:p>
          <w:bookmarkEnd w:id="55"/>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56"/>
          <w:p>
            <w:pPr>
              <w:spacing w:after="20"/>
              <w:ind w:left="20"/>
              <w:jc w:val="both"/>
            </w:pPr>
            <w:r>
              <w:rPr>
                <w:rFonts w:ascii="Times New Roman"/>
                <w:b w:val="false"/>
                <w:i w:val="false"/>
                <w:color w:val="000000"/>
                <w:sz w:val="20"/>
              </w:rPr>
              <w:t>
3</w:t>
            </w:r>
          </w:p>
          <w:bookmarkEnd w:id="56"/>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57"/>
          <w:p>
            <w:pPr>
              <w:spacing w:after="20"/>
              <w:ind w:left="20"/>
              <w:jc w:val="both"/>
            </w:pPr>
            <w:r>
              <w:rPr>
                <w:rFonts w:ascii="Times New Roman"/>
                <w:b w:val="false"/>
                <w:i w:val="false"/>
                <w:color w:val="000000"/>
                <w:sz w:val="20"/>
              </w:rPr>
              <w:t>
4</w:t>
            </w:r>
          </w:p>
          <w:bookmarkEnd w:id="57"/>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2093942,4</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58"/>
          <w:p>
            <w:pPr>
              <w:spacing w:after="20"/>
              <w:ind w:left="20"/>
              <w:jc w:val="both"/>
            </w:pPr>
            <w:r>
              <w:rPr>
                <w:rFonts w:ascii="Times New Roman"/>
                <w:b w:val="false"/>
                <w:i w:val="false"/>
                <w:color w:val="000000"/>
                <w:sz w:val="20"/>
              </w:rPr>
              <w:t>
4</w:t>
            </w:r>
          </w:p>
          <w:bookmarkEnd w:id="58"/>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2093942,4</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59"/>
          <w:p>
            <w:pPr>
              <w:spacing w:after="20"/>
              <w:ind w:left="20"/>
              <w:jc w:val="both"/>
            </w:pPr>
            <w:r>
              <w:rPr>
                <w:rFonts w:ascii="Times New Roman"/>
                <w:b w:val="false"/>
                <w:i w:val="false"/>
                <w:color w:val="000000"/>
                <w:sz w:val="20"/>
              </w:rPr>
              <w:t>
4</w:t>
            </w:r>
          </w:p>
          <w:bookmarkEnd w:id="59"/>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2093942,4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6"/>
        <w:gridCol w:w="532"/>
        <w:gridCol w:w="1122"/>
        <w:gridCol w:w="1122"/>
        <w:gridCol w:w="5952"/>
        <w:gridCol w:w="274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60"/>
          <w:p>
            <w:pPr>
              <w:spacing w:after="20"/>
              <w:ind w:left="20"/>
              <w:jc w:val="both"/>
            </w:pPr>
            <w:r>
              <w:rPr>
                <w:rFonts w:ascii="Times New Roman"/>
                <w:b w:val="false"/>
                <w:i w:val="false"/>
                <w:color w:val="000000"/>
                <w:sz w:val="20"/>
              </w:rPr>
              <w:t xml:space="preserve">
Функционалдық топ </w:t>
            </w:r>
          </w:p>
          <w:bookmarkEnd w:id="60"/>
        </w:tc>
        <w:tc>
          <w:tcPr>
            <w:tcW w:w="27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61"/>
          <w:p>
            <w:pPr>
              <w:spacing w:after="20"/>
              <w:ind w:left="20"/>
              <w:jc w:val="both"/>
            </w:pPr>
            <w:r>
              <w:rPr>
                <w:rFonts w:ascii="Times New Roman"/>
                <w:b w:val="false"/>
                <w:i w:val="false"/>
                <w:color w:val="000000"/>
                <w:sz w:val="20"/>
              </w:rPr>
              <w:t>
 </w:t>
            </w:r>
          </w:p>
          <w:bookmarkEnd w:id="61"/>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62"/>
          <w:p>
            <w:pPr>
              <w:spacing w:after="20"/>
              <w:ind w:left="20"/>
              <w:jc w:val="both"/>
            </w:pPr>
            <w:r>
              <w:rPr>
                <w:rFonts w:ascii="Times New Roman"/>
                <w:b w:val="false"/>
                <w:i w:val="false"/>
                <w:color w:val="000000"/>
                <w:sz w:val="20"/>
              </w:rPr>
              <w:t>
 </w:t>
            </w:r>
          </w:p>
          <w:bookmarkEnd w:id="62"/>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63"/>
          <w:p>
            <w:pPr>
              <w:spacing w:after="20"/>
              <w:ind w:left="20"/>
              <w:jc w:val="both"/>
            </w:pPr>
            <w:r>
              <w:rPr>
                <w:rFonts w:ascii="Times New Roman"/>
                <w:b w:val="false"/>
                <w:i w:val="false"/>
                <w:color w:val="000000"/>
                <w:sz w:val="20"/>
              </w:rPr>
              <w:t>
 </w:t>
            </w:r>
          </w:p>
          <w:bookmarkEnd w:id="63"/>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64"/>
          <w:p>
            <w:pPr>
              <w:spacing w:after="20"/>
              <w:ind w:left="20"/>
              <w:jc w:val="both"/>
            </w:pPr>
            <w:r>
              <w:rPr>
                <w:rFonts w:ascii="Times New Roman"/>
                <w:b w:val="false"/>
                <w:i w:val="false"/>
                <w:color w:val="000000"/>
                <w:sz w:val="20"/>
              </w:rPr>
              <w:t>
 </w:t>
            </w:r>
          </w:p>
          <w:bookmarkEnd w:id="64"/>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3046402,1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65"/>
          <w:p>
            <w:pPr>
              <w:spacing w:after="20"/>
              <w:ind w:left="20"/>
              <w:jc w:val="both"/>
            </w:pPr>
            <w:r>
              <w:rPr>
                <w:rFonts w:ascii="Times New Roman"/>
                <w:b w:val="false"/>
                <w:i w:val="false"/>
                <w:color w:val="000000"/>
                <w:sz w:val="20"/>
              </w:rPr>
              <w:t>
01</w:t>
            </w:r>
          </w:p>
          <w:bookmarkEnd w:id="65"/>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364828,9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318807,9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15237,0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15237,0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96515,0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38785,0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168270,9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151700,9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16570,0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45011,0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13876,0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13876,0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10791,0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10791,0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20344,0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19694,0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66"/>
          <w:p>
            <w:pPr>
              <w:spacing w:after="20"/>
              <w:ind w:left="20"/>
              <w:jc w:val="both"/>
            </w:pPr>
            <w:r>
              <w:rPr>
                <w:rFonts w:ascii="Times New Roman"/>
                <w:b w:val="false"/>
                <w:i w:val="false"/>
                <w:color w:val="000000"/>
                <w:sz w:val="20"/>
              </w:rPr>
              <w:t>
02</w:t>
            </w:r>
          </w:p>
          <w:bookmarkEnd w:id="66"/>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4897,5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4839,5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4839,5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4839,5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67"/>
          <w:p>
            <w:pPr>
              <w:spacing w:after="20"/>
              <w:ind w:left="20"/>
              <w:jc w:val="both"/>
            </w:pPr>
            <w:r>
              <w:rPr>
                <w:rFonts w:ascii="Times New Roman"/>
                <w:b w:val="false"/>
                <w:i w:val="false"/>
                <w:color w:val="000000"/>
                <w:sz w:val="20"/>
              </w:rPr>
              <w:t>
04</w:t>
            </w:r>
          </w:p>
          <w:bookmarkEnd w:id="67"/>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1582519,3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142226,8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142226,8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77765,3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64461,5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1378951,6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1339051,6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1289425,5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49626,1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61340,9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61340,9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10438,0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25780,7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11341,0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13781,2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68"/>
          <w:p>
            <w:pPr>
              <w:spacing w:after="20"/>
              <w:ind w:left="20"/>
              <w:jc w:val="both"/>
            </w:pPr>
            <w:r>
              <w:rPr>
                <w:rFonts w:ascii="Times New Roman"/>
                <w:b w:val="false"/>
                <w:i w:val="false"/>
                <w:color w:val="000000"/>
                <w:sz w:val="20"/>
              </w:rPr>
              <w:t>
06</w:t>
            </w:r>
          </w:p>
          <w:bookmarkEnd w:id="68"/>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138762,1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20444,6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16469,6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2844,6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91055,5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91055,5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34610,4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2538,0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11973,0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23482,0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1989,7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15754,0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27262,0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27262,0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20938,0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6031,0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69"/>
          <w:p>
            <w:pPr>
              <w:spacing w:after="20"/>
              <w:ind w:left="20"/>
              <w:jc w:val="both"/>
            </w:pPr>
            <w:r>
              <w:rPr>
                <w:rFonts w:ascii="Times New Roman"/>
                <w:b w:val="false"/>
                <w:i w:val="false"/>
                <w:color w:val="000000"/>
                <w:sz w:val="20"/>
              </w:rPr>
              <w:t>
07</w:t>
            </w:r>
          </w:p>
          <w:bookmarkEnd w:id="69"/>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425229,6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қорының сақтаулуын үйымдастыру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және ескі тұрғын үйлерді бұзу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421546,6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421546,6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421546,6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70"/>
          <w:p>
            <w:pPr>
              <w:spacing w:after="20"/>
              <w:ind w:left="20"/>
              <w:jc w:val="both"/>
            </w:pPr>
            <w:r>
              <w:rPr>
                <w:rFonts w:ascii="Times New Roman"/>
                <w:b w:val="false"/>
                <w:i w:val="false"/>
                <w:color w:val="000000"/>
                <w:sz w:val="20"/>
              </w:rPr>
              <w:t>
08</w:t>
            </w:r>
          </w:p>
          <w:bookmarkEnd w:id="70"/>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270422,3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66452,9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66452,9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66452,9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104269,5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104269,5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6512,8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12997,1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4210,6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79840,6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53344,0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51196,0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44888,0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6308,0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2148,0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2148,0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46355,9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35343,9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9478,9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25865,0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11012,0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7393,0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71"/>
          <w:p>
            <w:pPr>
              <w:spacing w:after="20"/>
              <w:ind w:left="20"/>
              <w:jc w:val="both"/>
            </w:pPr>
            <w:r>
              <w:rPr>
                <w:rFonts w:ascii="Times New Roman"/>
                <w:b w:val="false"/>
                <w:i w:val="false"/>
                <w:color w:val="000000"/>
                <w:sz w:val="20"/>
              </w:rPr>
              <w:t>
09</w:t>
            </w:r>
          </w:p>
          <w:bookmarkEnd w:id="71"/>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48522,3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Отын және энергетика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48522,3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48522,3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48522,3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72"/>
          <w:p>
            <w:pPr>
              <w:spacing w:after="20"/>
              <w:ind w:left="20"/>
              <w:jc w:val="both"/>
            </w:pPr>
            <w:r>
              <w:rPr>
                <w:rFonts w:ascii="Times New Roman"/>
                <w:b w:val="false"/>
                <w:i w:val="false"/>
                <w:color w:val="000000"/>
                <w:sz w:val="20"/>
              </w:rPr>
              <w:t>
10</w:t>
            </w:r>
          </w:p>
          <w:bookmarkEnd w:id="72"/>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91749,8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75268,8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75268,8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14377,0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57941,8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8291,0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8291,0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8291,0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73"/>
          <w:p>
            <w:pPr>
              <w:spacing w:after="20"/>
              <w:ind w:left="20"/>
              <w:jc w:val="both"/>
            </w:pPr>
            <w:r>
              <w:rPr>
                <w:rFonts w:ascii="Times New Roman"/>
                <w:b w:val="false"/>
                <w:i w:val="false"/>
                <w:color w:val="000000"/>
                <w:sz w:val="20"/>
              </w:rPr>
              <w:t>
11</w:t>
            </w:r>
          </w:p>
          <w:bookmarkEnd w:id="73"/>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22621,8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22621,8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22621,8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18372,8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74"/>
          <w:p>
            <w:pPr>
              <w:spacing w:after="20"/>
              <w:ind w:left="20"/>
              <w:jc w:val="both"/>
            </w:pPr>
            <w:r>
              <w:rPr>
                <w:rFonts w:ascii="Times New Roman"/>
                <w:b w:val="false"/>
                <w:i w:val="false"/>
                <w:color w:val="000000"/>
                <w:sz w:val="20"/>
              </w:rPr>
              <w:t>
12</w:t>
            </w:r>
          </w:p>
          <w:bookmarkEnd w:id="74"/>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47429,0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47429,0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17204,0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17204,0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30225,0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30225,0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75"/>
          <w:p>
            <w:pPr>
              <w:spacing w:after="20"/>
              <w:ind w:left="20"/>
              <w:jc w:val="both"/>
            </w:pPr>
            <w:r>
              <w:rPr>
                <w:rFonts w:ascii="Times New Roman"/>
                <w:b w:val="false"/>
                <w:i w:val="false"/>
                <w:color w:val="000000"/>
                <w:sz w:val="20"/>
              </w:rPr>
              <w:t>
15</w:t>
            </w:r>
          </w:p>
          <w:bookmarkEnd w:id="75"/>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49419,5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49419,5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49419,5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7238,2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42178,0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76"/>
          <w:p>
            <w:pPr>
              <w:spacing w:after="20"/>
              <w:ind w:left="20"/>
              <w:jc w:val="both"/>
            </w:pPr>
            <w:r>
              <w:rPr>
                <w:rFonts w:ascii="Times New Roman"/>
                <w:b w:val="false"/>
                <w:i w:val="false"/>
                <w:color w:val="000000"/>
                <w:sz w:val="20"/>
              </w:rPr>
              <w:t>
III</w:t>
            </w:r>
          </w:p>
          <w:bookmarkEnd w:id="76"/>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бюджеттік кредиттеу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14139,5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29682,5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77"/>
          <w:p>
            <w:pPr>
              <w:spacing w:after="20"/>
              <w:ind w:left="20"/>
              <w:jc w:val="both"/>
            </w:pPr>
            <w:r>
              <w:rPr>
                <w:rFonts w:ascii="Times New Roman"/>
                <w:b w:val="false"/>
                <w:i w:val="false"/>
                <w:color w:val="000000"/>
                <w:sz w:val="20"/>
              </w:rPr>
              <w:t>
10</w:t>
            </w:r>
          </w:p>
          <w:bookmarkEnd w:id="77"/>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29682,5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29682,5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29682,5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29682,5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4"/>
        <w:gridCol w:w="981"/>
        <w:gridCol w:w="982"/>
        <w:gridCol w:w="1524"/>
        <w:gridCol w:w="2347"/>
        <w:gridCol w:w="488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78"/>
          <w:p>
            <w:pPr>
              <w:spacing w:after="20"/>
              <w:ind w:left="20"/>
              <w:jc w:val="both"/>
            </w:pPr>
            <w:r>
              <w:rPr>
                <w:rFonts w:ascii="Times New Roman"/>
                <w:b w:val="false"/>
                <w:i w:val="false"/>
                <w:color w:val="000000"/>
                <w:sz w:val="20"/>
              </w:rPr>
              <w:t>
Санаты</w:t>
            </w:r>
          </w:p>
          <w:bookmarkEnd w:id="78"/>
        </w:tc>
        <w:tc>
          <w:tcPr>
            <w:tcW w:w="48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мың теңге</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79"/>
          <w:p>
            <w:pPr>
              <w:spacing w:after="20"/>
              <w:ind w:left="20"/>
              <w:jc w:val="both"/>
            </w:pPr>
            <w:r>
              <w:rPr>
                <w:rFonts w:ascii="Times New Roman"/>
                <w:b w:val="false"/>
                <w:i w:val="false"/>
                <w:color w:val="000000"/>
                <w:sz w:val="20"/>
              </w:rPr>
              <w:t>
 </w:t>
            </w:r>
          </w:p>
          <w:bookmarkEnd w:id="79"/>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80"/>
          <w:p>
            <w:pPr>
              <w:spacing w:after="20"/>
              <w:ind w:left="20"/>
              <w:jc w:val="both"/>
            </w:pPr>
            <w:r>
              <w:rPr>
                <w:rFonts w:ascii="Times New Roman"/>
                <w:b w:val="false"/>
                <w:i w:val="false"/>
                <w:color w:val="000000"/>
                <w:sz w:val="20"/>
              </w:rPr>
              <w:t>
5</w:t>
            </w:r>
          </w:p>
          <w:bookmarkEnd w:id="80"/>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15543,0</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15543,0</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15543,0</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15543,0</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81"/>
          <w:p>
            <w:pPr>
              <w:spacing w:after="20"/>
              <w:ind w:left="20"/>
              <w:jc w:val="both"/>
            </w:pPr>
            <w:r>
              <w:rPr>
                <w:rFonts w:ascii="Times New Roman"/>
                <w:b w:val="false"/>
                <w:i w:val="false"/>
                <w:color w:val="000000"/>
                <w:sz w:val="20"/>
              </w:rPr>
              <w:t>
V</w:t>
            </w:r>
          </w:p>
          <w:bookmarkEnd w:id="81"/>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 (профициті)</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-184176,9</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82"/>
          <w:p>
            <w:pPr>
              <w:spacing w:after="20"/>
              <w:ind w:left="20"/>
              <w:jc w:val="both"/>
            </w:pPr>
            <w:r>
              <w:rPr>
                <w:rFonts w:ascii="Times New Roman"/>
                <w:b w:val="false"/>
                <w:i w:val="false"/>
                <w:color w:val="000000"/>
                <w:sz w:val="20"/>
              </w:rPr>
              <w:t>
VI</w:t>
            </w:r>
          </w:p>
          <w:bookmarkEnd w:id="82"/>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тапшылығын қаржыландыру (профицитін пайдалану)</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184176,9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2017 жылғы 11 қазандағы</w:t>
            </w:r>
            <w:r>
              <w:br/>
            </w:r>
            <w:r>
              <w:rPr>
                <w:rFonts w:ascii="Times New Roman"/>
                <w:b w:val="false"/>
                <w:i w:val="false"/>
                <w:color w:val="000000"/>
                <w:sz w:val="20"/>
              </w:rPr>
              <w:t>№ 119 шешіміне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2016 жылғы 21 желтоқсандағы</w:t>
            </w:r>
            <w:r>
              <w:br/>
            </w:r>
            <w:r>
              <w:rPr>
                <w:rFonts w:ascii="Times New Roman"/>
                <w:b w:val="false"/>
                <w:i w:val="false"/>
                <w:color w:val="000000"/>
                <w:sz w:val="20"/>
              </w:rPr>
              <w:t>№ 69 шешіміне 4-қосымша</w:t>
            </w:r>
          </w:p>
        </w:tc>
      </w:tr>
    </w:tbl>
    <w:bookmarkStart w:name="z234" w:id="83"/>
    <w:p>
      <w:pPr>
        <w:spacing w:after="0"/>
        <w:ind w:left="0"/>
        <w:jc w:val="left"/>
      </w:pPr>
      <w:r>
        <w:rPr>
          <w:rFonts w:ascii="Times New Roman"/>
          <w:b/>
          <w:i w:val="false"/>
          <w:color w:val="000000"/>
        </w:rPr>
        <w:t xml:space="preserve"> 2017 жылға арналған кенттің, ауылдың, ауылдық округтер</w:t>
      </w:r>
      <w:r>
        <w:br/>
      </w:r>
      <w:r>
        <w:rPr>
          <w:rFonts w:ascii="Times New Roman"/>
          <w:b/>
          <w:i w:val="false"/>
          <w:color w:val="000000"/>
        </w:rPr>
        <w:t>әкімдері аппараттарының бюджеттік бағдарламалар тізбесі</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4"/>
        <w:gridCol w:w="743"/>
        <w:gridCol w:w="1567"/>
        <w:gridCol w:w="1567"/>
        <w:gridCol w:w="4259"/>
        <w:gridCol w:w="301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84"/>
          <w:p>
            <w:pPr>
              <w:spacing w:after="20"/>
              <w:ind w:left="20"/>
              <w:jc w:val="both"/>
            </w:pPr>
            <w:r>
              <w:rPr>
                <w:rFonts w:ascii="Times New Roman"/>
                <w:b w:val="false"/>
                <w:i w:val="false"/>
                <w:color w:val="000000"/>
                <w:sz w:val="20"/>
              </w:rPr>
              <w:t>
Функционалдық топ</w:t>
            </w:r>
          </w:p>
          <w:bookmarkEnd w:id="84"/>
        </w:tc>
        <w:tc>
          <w:tcPr>
            <w:tcW w:w="30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мың теңге</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"Денисов ауылдық округі әкімінің аппараты" мемлекеттік мекемесі</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45267,8</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85"/>
          <w:p>
            <w:pPr>
              <w:spacing w:after="20"/>
              <w:ind w:left="20"/>
              <w:jc w:val="both"/>
            </w:pPr>
            <w:r>
              <w:rPr>
                <w:rFonts w:ascii="Times New Roman"/>
                <w:b w:val="false"/>
                <w:i w:val="false"/>
                <w:color w:val="000000"/>
                <w:sz w:val="20"/>
              </w:rPr>
              <w:t>
01</w:t>
            </w:r>
          </w:p>
          <w:bookmarkEnd w:id="85"/>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28063,8</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28063,8</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28063,8</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27813,8</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86"/>
          <w:p>
            <w:pPr>
              <w:spacing w:after="20"/>
              <w:ind w:left="20"/>
              <w:jc w:val="both"/>
            </w:pPr>
            <w:r>
              <w:rPr>
                <w:rFonts w:ascii="Times New Roman"/>
                <w:b w:val="false"/>
                <w:i w:val="false"/>
                <w:color w:val="000000"/>
                <w:sz w:val="20"/>
              </w:rPr>
              <w:t>
12</w:t>
            </w:r>
          </w:p>
          <w:bookmarkEnd w:id="86"/>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17204,0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17204,0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17204,0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кенттерде,ауылдарда, ауылдық округтерде автомобиль жолдарының жұмыс істеуін қамтамасыз ету</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17204,0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"Тельман ауылдық округі әкімінің аппараты" мемлекеттік мекемесі</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15961,0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87"/>
          <w:p>
            <w:pPr>
              <w:spacing w:after="20"/>
              <w:ind w:left="20"/>
              <w:jc w:val="both"/>
            </w:pPr>
            <w:r>
              <w:rPr>
                <w:rFonts w:ascii="Times New Roman"/>
                <w:b w:val="false"/>
                <w:i w:val="false"/>
                <w:color w:val="000000"/>
                <w:sz w:val="20"/>
              </w:rPr>
              <w:t>
01</w:t>
            </w:r>
          </w:p>
          <w:bookmarkEnd w:id="87"/>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15961,0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15961,0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15961,0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11085,0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4876,0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"Приречен ауылдық округі әкімінің аппараты" мемлекеттік мекемесі</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13759,9</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88"/>
          <w:p>
            <w:pPr>
              <w:spacing w:after="20"/>
              <w:ind w:left="20"/>
              <w:jc w:val="both"/>
            </w:pPr>
            <w:r>
              <w:rPr>
                <w:rFonts w:ascii="Times New Roman"/>
                <w:b w:val="false"/>
                <w:i w:val="false"/>
                <w:color w:val="000000"/>
                <w:sz w:val="20"/>
              </w:rPr>
              <w:t>
01</w:t>
            </w:r>
          </w:p>
          <w:bookmarkEnd w:id="88"/>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13759,9</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13759,9</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13759,9</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9410,9</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4349,0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"Архангельск ауылдық округі әкімінің аппараты" мемлекеттік мекемесі</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13346,0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89"/>
          <w:p>
            <w:pPr>
              <w:spacing w:after="20"/>
              <w:ind w:left="20"/>
              <w:jc w:val="both"/>
            </w:pPr>
            <w:r>
              <w:rPr>
                <w:rFonts w:ascii="Times New Roman"/>
                <w:b w:val="false"/>
                <w:i w:val="false"/>
                <w:color w:val="000000"/>
                <w:sz w:val="20"/>
              </w:rPr>
              <w:t>
01</w:t>
            </w:r>
          </w:p>
          <w:bookmarkEnd w:id="89"/>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13346,0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13346,0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13346,0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8751,0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4595,0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ауылдық округі әкімінің аппараты" мемлекеттік мекемесі</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9584,0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90"/>
          <w:p>
            <w:pPr>
              <w:spacing w:after="20"/>
              <w:ind w:left="20"/>
              <w:jc w:val="both"/>
            </w:pPr>
            <w:r>
              <w:rPr>
                <w:rFonts w:ascii="Times New Roman"/>
                <w:b w:val="false"/>
                <w:i w:val="false"/>
                <w:color w:val="000000"/>
                <w:sz w:val="20"/>
              </w:rPr>
              <w:t>
01</w:t>
            </w:r>
          </w:p>
          <w:bookmarkEnd w:id="90"/>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9584,0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9584,0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9584,0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9334,0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"Әйет ауылдық округі әкімінің аппараты" мемлекеттік мекемесі</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11853,0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91"/>
          <w:p>
            <w:pPr>
              <w:spacing w:after="20"/>
              <w:ind w:left="20"/>
              <w:jc w:val="both"/>
            </w:pPr>
            <w:r>
              <w:rPr>
                <w:rFonts w:ascii="Times New Roman"/>
                <w:b w:val="false"/>
                <w:i w:val="false"/>
                <w:color w:val="000000"/>
                <w:sz w:val="20"/>
              </w:rPr>
              <w:t>
01</w:t>
            </w:r>
          </w:p>
          <w:bookmarkEnd w:id="91"/>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11853,0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11853,0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11853,0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11603,0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"Заәйет ауылдық округі әкімінің аппараты" мемлекеттік мекемесі</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9446,0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92"/>
          <w:p>
            <w:pPr>
              <w:spacing w:after="20"/>
              <w:ind w:left="20"/>
              <w:jc w:val="both"/>
            </w:pPr>
            <w:r>
              <w:rPr>
                <w:rFonts w:ascii="Times New Roman"/>
                <w:b w:val="false"/>
                <w:i w:val="false"/>
                <w:color w:val="000000"/>
                <w:sz w:val="20"/>
              </w:rPr>
              <w:t>
01</w:t>
            </w:r>
          </w:p>
          <w:bookmarkEnd w:id="92"/>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9446,0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9446,0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9446,0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9196,0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"Комаров ауылдық округі әкімінің аппараты" мемлекеттік мекемесі</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10488,0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93"/>
          <w:p>
            <w:pPr>
              <w:spacing w:after="20"/>
              <w:ind w:left="20"/>
              <w:jc w:val="both"/>
            </w:pPr>
            <w:r>
              <w:rPr>
                <w:rFonts w:ascii="Times New Roman"/>
                <w:b w:val="false"/>
                <w:i w:val="false"/>
                <w:color w:val="000000"/>
                <w:sz w:val="20"/>
              </w:rPr>
              <w:t>
01</w:t>
            </w:r>
          </w:p>
          <w:bookmarkEnd w:id="93"/>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10488,0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10488,0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10488,0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10238,0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"Қырым ауылдық округі әкімінің аппараты" мемлекеттік мекемесі</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7841,0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94"/>
          <w:p>
            <w:pPr>
              <w:spacing w:after="20"/>
              <w:ind w:left="20"/>
              <w:jc w:val="both"/>
            </w:pPr>
            <w:r>
              <w:rPr>
                <w:rFonts w:ascii="Times New Roman"/>
                <w:b w:val="false"/>
                <w:i w:val="false"/>
                <w:color w:val="000000"/>
                <w:sz w:val="20"/>
              </w:rPr>
              <w:t>
01</w:t>
            </w:r>
          </w:p>
          <w:bookmarkEnd w:id="94"/>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7841,0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7841,0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7841,0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7591,0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"Красноармейск ауылдық округі әкімінің аппараты" мемлекеттік мекемесі</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10269,2</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95"/>
          <w:p>
            <w:pPr>
              <w:spacing w:after="20"/>
              <w:ind w:left="20"/>
              <w:jc w:val="both"/>
            </w:pPr>
            <w:r>
              <w:rPr>
                <w:rFonts w:ascii="Times New Roman"/>
                <w:b w:val="false"/>
                <w:i w:val="false"/>
                <w:color w:val="000000"/>
                <w:sz w:val="20"/>
              </w:rPr>
              <w:t>
01</w:t>
            </w:r>
          </w:p>
          <w:bookmarkEnd w:id="95"/>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10269,2</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10269,2</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10269,2</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10019,2</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"Покров ауылдық округі әкімінің аппараты" мемлекеттік мекемесі</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9477,0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96"/>
          <w:p>
            <w:pPr>
              <w:spacing w:after="20"/>
              <w:ind w:left="20"/>
              <w:jc w:val="both"/>
            </w:pPr>
            <w:r>
              <w:rPr>
                <w:rFonts w:ascii="Times New Roman"/>
                <w:b w:val="false"/>
                <w:i w:val="false"/>
                <w:color w:val="000000"/>
                <w:sz w:val="20"/>
              </w:rPr>
              <w:t>
01</w:t>
            </w:r>
          </w:p>
          <w:bookmarkEnd w:id="96"/>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9477,0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9477,0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9477,0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9227,0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"Свердлов ауылдық округі әкімінің аппараты" мемлекеттік мекемесі</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9327,0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97"/>
          <w:p>
            <w:pPr>
              <w:spacing w:after="20"/>
              <w:ind w:left="20"/>
              <w:jc w:val="both"/>
            </w:pPr>
            <w:r>
              <w:rPr>
                <w:rFonts w:ascii="Times New Roman"/>
                <w:b w:val="false"/>
                <w:i w:val="false"/>
                <w:color w:val="000000"/>
                <w:sz w:val="20"/>
              </w:rPr>
              <w:t>
01</w:t>
            </w:r>
          </w:p>
          <w:bookmarkEnd w:id="97"/>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9327,0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9327,0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9327,0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9077,0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 ауылдық округі әкімінің аппараты" мемлекеттік мекемесі</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8923,0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98"/>
          <w:p>
            <w:pPr>
              <w:spacing w:after="20"/>
              <w:ind w:left="20"/>
              <w:jc w:val="both"/>
            </w:pPr>
            <w:r>
              <w:rPr>
                <w:rFonts w:ascii="Times New Roman"/>
                <w:b w:val="false"/>
                <w:i w:val="false"/>
                <w:color w:val="000000"/>
                <w:sz w:val="20"/>
              </w:rPr>
              <w:t>
01</w:t>
            </w:r>
          </w:p>
          <w:bookmarkEnd w:id="98"/>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8923,0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8923,0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8923,0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8673,0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"Перелески ауылы әкімінің аппараты" мемлекеттік мекемесі</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9932,0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99"/>
          <w:p>
            <w:pPr>
              <w:spacing w:after="20"/>
              <w:ind w:left="20"/>
              <w:jc w:val="both"/>
            </w:pPr>
            <w:r>
              <w:rPr>
                <w:rFonts w:ascii="Times New Roman"/>
                <w:b w:val="false"/>
                <w:i w:val="false"/>
                <w:color w:val="000000"/>
                <w:sz w:val="20"/>
              </w:rPr>
              <w:t>
01</w:t>
            </w:r>
          </w:p>
          <w:bookmarkEnd w:id="99"/>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9932,0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9932,0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9932,0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9682,0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2017 жылғы 11 қазандағы</w:t>
            </w:r>
            <w:r>
              <w:br/>
            </w:r>
            <w:r>
              <w:rPr>
                <w:rFonts w:ascii="Times New Roman"/>
                <w:b w:val="false"/>
                <w:i w:val="false"/>
                <w:color w:val="000000"/>
                <w:sz w:val="20"/>
              </w:rPr>
              <w:t>№ 119 шешіміне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2016 жылғы 21 желтоқсандағы</w:t>
            </w:r>
            <w:r>
              <w:br/>
            </w:r>
            <w:r>
              <w:rPr>
                <w:rFonts w:ascii="Times New Roman"/>
                <w:b w:val="false"/>
                <w:i w:val="false"/>
                <w:color w:val="000000"/>
                <w:sz w:val="20"/>
              </w:rPr>
              <w:t>№ 69 шешіміне 5-қосымша</w:t>
            </w:r>
          </w:p>
        </w:tc>
      </w:tr>
    </w:tbl>
    <w:bookmarkStart w:name="z330" w:id="100"/>
    <w:p>
      <w:pPr>
        <w:spacing w:after="0"/>
        <w:ind w:left="0"/>
        <w:jc w:val="left"/>
      </w:pPr>
      <w:r>
        <w:rPr>
          <w:rFonts w:ascii="Times New Roman"/>
          <w:b/>
          <w:i w:val="false"/>
          <w:color w:val="000000"/>
        </w:rPr>
        <w:t xml:space="preserve"> 2017 жылы жергілікті өзін-өзі басқару органдарына берілетін трансферттер тізбесі</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53"/>
        <w:gridCol w:w="7047"/>
      </w:tblGrid>
      <w:tr>
        <w:trPr>
          <w:trHeight w:val="30" w:hRule="atLeast"/>
        </w:trPr>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101"/>
          <w:p>
            <w:pPr>
              <w:spacing w:after="20"/>
              <w:ind w:left="20"/>
              <w:jc w:val="both"/>
            </w:pPr>
            <w:r>
              <w:rPr>
                <w:rFonts w:ascii="Times New Roman"/>
                <w:b w:val="false"/>
                <w:i w:val="false"/>
                <w:color w:val="000000"/>
                <w:sz w:val="20"/>
              </w:rPr>
              <w:t>
Жергілікті өзін-өзі басқару органдарының атауы</w:t>
            </w:r>
          </w:p>
          <w:bookmarkEnd w:id="101"/>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мың теңге</w:t>
            </w:r>
          </w:p>
        </w:tc>
      </w:tr>
      <w:tr>
        <w:trPr>
          <w:trHeight w:val="30" w:hRule="atLeast"/>
        </w:trPr>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102"/>
          <w:p>
            <w:pPr>
              <w:spacing w:after="20"/>
              <w:ind w:left="20"/>
              <w:jc w:val="both"/>
            </w:pPr>
            <w:r>
              <w:rPr>
                <w:rFonts w:ascii="Times New Roman"/>
                <w:b w:val="false"/>
                <w:i w:val="false"/>
                <w:color w:val="000000"/>
                <w:sz w:val="20"/>
              </w:rPr>
              <w:t xml:space="preserve">
"Денисов ауылдық округі әкімінің аппараты" мемлекеттік мекемесі </w:t>
            </w:r>
          </w:p>
          <w:bookmarkEnd w:id="102"/>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27719,0</w:t>
            </w:r>
          </w:p>
        </w:tc>
      </w:tr>
      <w:tr>
        <w:trPr>
          <w:trHeight w:val="30" w:hRule="atLeast"/>
        </w:trPr>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103"/>
          <w:p>
            <w:pPr>
              <w:spacing w:after="20"/>
              <w:ind w:left="20"/>
              <w:jc w:val="both"/>
            </w:pPr>
            <w:r>
              <w:rPr>
                <w:rFonts w:ascii="Times New Roman"/>
                <w:b w:val="false"/>
                <w:i w:val="false"/>
                <w:color w:val="000000"/>
                <w:sz w:val="20"/>
              </w:rPr>
              <w:t>
"Тельман ауылдық округі әкімінің аппараты" мемлекеттік мекемесі</w:t>
            </w:r>
          </w:p>
          <w:bookmarkEnd w:id="103"/>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1232,0</w:t>
            </w:r>
          </w:p>
        </w:tc>
      </w:tr>
      <w:tr>
        <w:trPr>
          <w:trHeight w:val="30" w:hRule="atLeast"/>
        </w:trPr>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104"/>
          <w:p>
            <w:pPr>
              <w:spacing w:after="20"/>
              <w:ind w:left="20"/>
              <w:jc w:val="both"/>
            </w:pPr>
            <w:r>
              <w:rPr>
                <w:rFonts w:ascii="Times New Roman"/>
                <w:b w:val="false"/>
                <w:i w:val="false"/>
                <w:color w:val="000000"/>
                <w:sz w:val="20"/>
              </w:rPr>
              <w:t>
"Приречен ауылдық округі әкімінің аппараты" мемлекеттік мекемесі</w:t>
            </w:r>
          </w:p>
          <w:bookmarkEnd w:id="104"/>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1484,0</w:t>
            </w:r>
          </w:p>
        </w:tc>
      </w:tr>
      <w:tr>
        <w:trPr>
          <w:trHeight w:val="30" w:hRule="atLeast"/>
        </w:trPr>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105"/>
          <w:p>
            <w:pPr>
              <w:spacing w:after="20"/>
              <w:ind w:left="20"/>
              <w:jc w:val="both"/>
            </w:pPr>
            <w:r>
              <w:rPr>
                <w:rFonts w:ascii="Times New Roman"/>
                <w:b w:val="false"/>
                <w:i w:val="false"/>
                <w:color w:val="000000"/>
                <w:sz w:val="20"/>
              </w:rPr>
              <w:t>
"Архангельск ауылдық округі әкімінің аппараты" мемлекеттік мекемесі</w:t>
            </w:r>
          </w:p>
          <w:bookmarkEnd w:id="105"/>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557,0</w:t>
            </w:r>
          </w:p>
        </w:tc>
      </w:tr>
      <w:tr>
        <w:trPr>
          <w:trHeight w:val="30" w:hRule="atLeast"/>
        </w:trPr>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106"/>
          <w:p>
            <w:pPr>
              <w:spacing w:after="20"/>
              <w:ind w:left="20"/>
              <w:jc w:val="both"/>
            </w:pPr>
            <w:r>
              <w:rPr>
                <w:rFonts w:ascii="Times New Roman"/>
                <w:b w:val="false"/>
                <w:i w:val="false"/>
                <w:color w:val="000000"/>
                <w:sz w:val="20"/>
              </w:rPr>
              <w:t>
"Аршалы ауылдық округі әкімінің аппараты" мемлекеттік мекемесі</w:t>
            </w:r>
          </w:p>
          <w:bookmarkEnd w:id="106"/>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1098,0</w:t>
            </w:r>
          </w:p>
        </w:tc>
      </w:tr>
      <w:tr>
        <w:trPr>
          <w:trHeight w:val="30" w:hRule="atLeast"/>
        </w:trPr>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107"/>
          <w:p>
            <w:pPr>
              <w:spacing w:after="20"/>
              <w:ind w:left="20"/>
              <w:jc w:val="both"/>
            </w:pPr>
            <w:r>
              <w:rPr>
                <w:rFonts w:ascii="Times New Roman"/>
                <w:b w:val="false"/>
                <w:i w:val="false"/>
                <w:color w:val="000000"/>
                <w:sz w:val="20"/>
              </w:rPr>
              <w:t>
"Әйет ауылдық округі әкімінің аппараты" мемлекеттік мекемесі</w:t>
            </w:r>
          </w:p>
          <w:bookmarkEnd w:id="107"/>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2426,0</w:t>
            </w:r>
          </w:p>
        </w:tc>
      </w:tr>
      <w:tr>
        <w:trPr>
          <w:trHeight w:val="30" w:hRule="atLeast"/>
        </w:trPr>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108"/>
          <w:p>
            <w:pPr>
              <w:spacing w:after="20"/>
              <w:ind w:left="20"/>
              <w:jc w:val="both"/>
            </w:pPr>
            <w:r>
              <w:rPr>
                <w:rFonts w:ascii="Times New Roman"/>
                <w:b w:val="false"/>
                <w:i w:val="false"/>
                <w:color w:val="000000"/>
                <w:sz w:val="20"/>
              </w:rPr>
              <w:t>
"Заәйет ауылдық округі әкімінің аппараты" мемлекеттік мекемесі</w:t>
            </w:r>
          </w:p>
          <w:bookmarkEnd w:id="108"/>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787,0</w:t>
            </w:r>
          </w:p>
        </w:tc>
      </w:tr>
      <w:tr>
        <w:trPr>
          <w:trHeight w:val="30" w:hRule="atLeast"/>
        </w:trPr>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109"/>
          <w:p>
            <w:pPr>
              <w:spacing w:after="20"/>
              <w:ind w:left="20"/>
              <w:jc w:val="both"/>
            </w:pPr>
            <w:r>
              <w:rPr>
                <w:rFonts w:ascii="Times New Roman"/>
                <w:b w:val="false"/>
                <w:i w:val="false"/>
                <w:color w:val="000000"/>
                <w:sz w:val="20"/>
              </w:rPr>
              <w:t>
"Комаров ауылдық округі әкімінің аппараты" мемлекеттік мекемесі</w:t>
            </w:r>
          </w:p>
          <w:bookmarkEnd w:id="109"/>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1123,0</w:t>
            </w:r>
          </w:p>
        </w:tc>
      </w:tr>
      <w:tr>
        <w:trPr>
          <w:trHeight w:val="30" w:hRule="atLeast"/>
        </w:trPr>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110"/>
          <w:p>
            <w:pPr>
              <w:spacing w:after="20"/>
              <w:ind w:left="20"/>
              <w:jc w:val="both"/>
            </w:pPr>
            <w:r>
              <w:rPr>
                <w:rFonts w:ascii="Times New Roman"/>
                <w:b w:val="false"/>
                <w:i w:val="false"/>
                <w:color w:val="000000"/>
                <w:sz w:val="20"/>
              </w:rPr>
              <w:t>
"Қырым ауылдық округі әкімінің аппараты" мемлекеттік мекемесі</w:t>
            </w:r>
          </w:p>
          <w:bookmarkEnd w:id="110"/>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1060,0</w:t>
            </w:r>
          </w:p>
        </w:tc>
      </w:tr>
      <w:tr>
        <w:trPr>
          <w:trHeight w:val="30" w:hRule="atLeast"/>
        </w:trPr>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111"/>
          <w:p>
            <w:pPr>
              <w:spacing w:after="20"/>
              <w:ind w:left="20"/>
              <w:jc w:val="both"/>
            </w:pPr>
            <w:r>
              <w:rPr>
                <w:rFonts w:ascii="Times New Roman"/>
                <w:b w:val="false"/>
                <w:i w:val="false"/>
                <w:color w:val="000000"/>
                <w:sz w:val="20"/>
              </w:rPr>
              <w:t>
"Красноармейск ауылдық округі әкімінің аппараты" мемлекеттік мекемесі</w:t>
            </w:r>
          </w:p>
          <w:bookmarkEnd w:id="111"/>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872,0</w:t>
            </w:r>
          </w:p>
        </w:tc>
      </w:tr>
      <w:tr>
        <w:trPr>
          <w:trHeight w:val="30" w:hRule="atLeast"/>
        </w:trPr>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112"/>
          <w:p>
            <w:pPr>
              <w:spacing w:after="20"/>
              <w:ind w:left="20"/>
              <w:jc w:val="both"/>
            </w:pPr>
            <w:r>
              <w:rPr>
                <w:rFonts w:ascii="Times New Roman"/>
                <w:b w:val="false"/>
                <w:i w:val="false"/>
                <w:color w:val="000000"/>
                <w:sz w:val="20"/>
              </w:rPr>
              <w:t>
"Покров ауылдық округі әкімінің аппараты" мемлекеттік мекемесі</w:t>
            </w:r>
          </w:p>
          <w:bookmarkEnd w:id="112"/>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113"/>
          <w:p>
            <w:pPr>
              <w:spacing w:after="20"/>
              <w:ind w:left="20"/>
              <w:jc w:val="both"/>
            </w:pPr>
            <w:r>
              <w:rPr>
                <w:rFonts w:ascii="Times New Roman"/>
                <w:b w:val="false"/>
                <w:i w:val="false"/>
                <w:color w:val="000000"/>
                <w:sz w:val="20"/>
              </w:rPr>
              <w:t>
"Свердлов ауылдық округі әкімінің аппараты" мемлекеттік мекемесі</w:t>
            </w:r>
          </w:p>
          <w:bookmarkEnd w:id="113"/>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871,0</w:t>
            </w:r>
          </w:p>
        </w:tc>
      </w:tr>
      <w:tr>
        <w:trPr>
          <w:trHeight w:val="30" w:hRule="atLeast"/>
        </w:trPr>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114"/>
          <w:p>
            <w:pPr>
              <w:spacing w:after="20"/>
              <w:ind w:left="20"/>
              <w:jc w:val="both"/>
            </w:pPr>
            <w:r>
              <w:rPr>
                <w:rFonts w:ascii="Times New Roman"/>
                <w:b w:val="false"/>
                <w:i w:val="false"/>
                <w:color w:val="000000"/>
                <w:sz w:val="20"/>
              </w:rPr>
              <w:t>
"Тобыл ауылдық округі әкімінің аппараты" мемлекеттік мекемесі</w:t>
            </w:r>
          </w:p>
          <w:bookmarkEnd w:id="114"/>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1028,0</w:t>
            </w:r>
          </w:p>
        </w:tc>
      </w:tr>
      <w:tr>
        <w:trPr>
          <w:trHeight w:val="30" w:hRule="atLeast"/>
        </w:trPr>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115"/>
          <w:p>
            <w:pPr>
              <w:spacing w:after="20"/>
              <w:ind w:left="20"/>
              <w:jc w:val="both"/>
            </w:pPr>
            <w:r>
              <w:rPr>
                <w:rFonts w:ascii="Times New Roman"/>
                <w:b w:val="false"/>
                <w:i w:val="false"/>
                <w:color w:val="000000"/>
                <w:sz w:val="20"/>
              </w:rPr>
              <w:t>
"Перелески ауылы әкімінің аппараты" мемлекеттік мекемесі</w:t>
            </w:r>
          </w:p>
          <w:bookmarkEnd w:id="115"/>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