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996" w14:textId="da2a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2017 жылғы 5 қыркүйектегі № 180 қаулысы. Қостанай облысының Әділет департаментінде 2017 жылғы 21 қыркүйекте № 7206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аудыны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6347"/>
        <w:gridCol w:w="1692"/>
        <w:gridCol w:w="2212"/>
        <w:gridCol w:w="804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"ДЕНИСОВСКОЕ"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"Просторы"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 әкімдігінің және Денисов ауданының тұрғын үй-коммуналдық шаруашылығы, жолаушылар көлігі және автомобиль жолдары бөлімі" "Дидар" коммуналдық мемлекеттік кәсіпорны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"ЛАРИ"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"Ольшанское"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"Тобольское-1"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 07"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"Фрунзенское"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"Олимп"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