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26d9" w14:textId="2cc2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2017 жылғы 17 ақпандағы № 86 шешімі. Қостанай облысының Әділет департаментінде 2017 жылғы 6 наурызда № 6872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қаулысына сәйкес Әулиекөл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2017 жылға арналған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көрсетілсін:</w:t>
      </w:r>
    </w:p>
    <w:bookmarkEnd w:id="1"/>
    <w:bookmarkStart w:name="z5" w:id="2"/>
    <w:p>
      <w:pPr>
        <w:spacing w:after="0"/>
        <w:ind w:left="0"/>
        <w:jc w:val="both"/>
      </w:pPr>
      <w:r>
        <w:rPr>
          <w:rFonts w:ascii="Times New Roman"/>
          <w:b w:val="false"/>
          <w:i w:val="false"/>
          <w:color w:val="000000"/>
          <w:sz w:val="28"/>
        </w:rPr>
        <w:t>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"Әулиекөл ауданы әкімдігінің</w:t>
      </w:r>
    </w:p>
    <w:bookmarkEnd w:id="6"/>
    <w:bookmarkStart w:name="z12" w:id="7"/>
    <w:p>
      <w:pPr>
        <w:spacing w:after="0"/>
        <w:ind w:left="0"/>
        <w:jc w:val="both"/>
      </w:pPr>
      <w:r>
        <w:rPr>
          <w:rFonts w:ascii="Times New Roman"/>
          <w:b w:val="false"/>
          <w:i w:val="false"/>
          <w:color w:val="000000"/>
          <w:sz w:val="28"/>
        </w:rPr>
        <w:t>
      экономика және бюджеттік</w:t>
      </w:r>
    </w:p>
    <w:bookmarkEnd w:id="7"/>
    <w:bookmarkStart w:name="z13" w:id="8"/>
    <w:p>
      <w:pPr>
        <w:spacing w:after="0"/>
        <w:ind w:left="0"/>
        <w:jc w:val="both"/>
      </w:pPr>
      <w:r>
        <w:rPr>
          <w:rFonts w:ascii="Times New Roman"/>
          <w:b w:val="false"/>
          <w:i w:val="false"/>
          <w:color w:val="000000"/>
          <w:sz w:val="28"/>
        </w:rPr>
        <w:t>
      жоспарлау бөлімі" мемлекеттік</w:t>
      </w:r>
    </w:p>
    <w:bookmarkEnd w:id="8"/>
    <w:bookmarkStart w:name="z14" w:id="9"/>
    <w:p>
      <w:pPr>
        <w:spacing w:after="0"/>
        <w:ind w:left="0"/>
        <w:jc w:val="both"/>
      </w:pPr>
      <w:r>
        <w:rPr>
          <w:rFonts w:ascii="Times New Roman"/>
          <w:b w:val="false"/>
          <w:i w:val="false"/>
          <w:color w:val="000000"/>
          <w:sz w:val="28"/>
        </w:rPr>
        <w:t>
      мекемесінің басшысы</w:t>
      </w:r>
    </w:p>
    <w:bookmarkEnd w:id="9"/>
    <w:bookmarkStart w:name="z15" w:id="10"/>
    <w:p>
      <w:pPr>
        <w:spacing w:after="0"/>
        <w:ind w:left="0"/>
        <w:jc w:val="both"/>
      </w:pPr>
      <w:r>
        <w:rPr>
          <w:rFonts w:ascii="Times New Roman"/>
          <w:b w:val="false"/>
          <w:i w:val="false"/>
          <w:color w:val="000000"/>
          <w:sz w:val="28"/>
        </w:rPr>
        <w:t>
      ____________ Печникова Т. И.</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