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9678" w14:textId="bcb96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Амангелді ауданының 2018 - 2020 жылдарға арналған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2017 жылғы 20 желтоқсандағы № 171 шешімі. Қостанай облысының Әділет департаментінде 2018 жылғы 5 қаңтарда № 7454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 - 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Амангелді ауданының 2018 - 2020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кірістер – 4211755,1 мың теңге, оның iшiнде: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267126,0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5030,8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5670,0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3933928,3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4233145,9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10433,0 мың теңге, оның iшiнде: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18038,0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7605,0 мың теңге;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-31823,8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31823,8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Қостанай облысы Амангелді ауданы мәслихатының 15.11.2018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2018 - 2020 жылдарға арналған аудандық бюджетте аудандық бюджеттен Амангелді ауданының кенттер, ауылдар, ауылдық округтердің бюджеттеріне берілетін субвенциялардың көлемдері көзделгені ескерілсін, оның iшiнде: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жылға Амангелді ауылдық округі – 171 726,0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жылға Амангелді ауылдық округі – 145 388,0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Амангелді ауылдық округі – 146 511,0 мың теңге.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2018 жылға арналған аудандық бюджетте республикалық және облыстық бюджеттерден ағымдағы нысаналы трансферттер және нысаналы даму трансферттерінің түсімінің көзделгені ескерілсін, оның ішінде: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сумен жабдықтау және су бұру жүйесін дамытуға;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Амангелді ауданының Амангелді ауылында 320 орындық орта мектеп құрылысы" объектісі бойынша жобалау-сметалық құжаттама әзірлеуге;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"Әнуар Боранбаев атындағы жалпы білім беру орта мектебі" коммуналдық мемлекеттік мекемесі ғимаратының жылыту, су құбыры, кәріз желілерін, электр желілерін, өрт сөндіру сигнализациясын күрделі жөндеуге;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"Әнуар Боранбаев атындағы жалпы білім беру орта мектебі" коммуналдық мемлекеттік мекемесі ғимаратын күрделі жөндеуге;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Нәтижелі жұмыспен қамтуды және жаппай кәсіпкерлікті дамытудың 2017 – 2021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еңбек нарығында сұранысқа ие кәсіптер мен дағдылар бойынша, мобильді орталықтардағы оқуды қоса алғанда жұмысшы кадрларды қысқа мерзімді кәсіптік оқытуға;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ауылының төрт көшесін орташа жөндеуге;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шекараларды орнатуға және қазып салуға;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"Машдвор" бөгетін күрделі жөндеу" объектісі бойынша жобалау-сметалық құжаттамаларды әзірлеуге;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 дамытуға;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 орталықтарына әлеуметтік жұмыс жөніндегі консультанттар мен ассистенттерді енгізуге;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тілдік курстар бойынша тағылымдамадан өткен мұғалімдерге қосымша ақы төлеуге;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кезеңінде негізгі қызметкерді алмастырғаны үшін мұғалімдерге қосымша ақы төлеуге;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сандық білім беру инфрақұрылымын құруға;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жануарлардың энзоотиялық аурулары бойынша ветеринариялық іс-шараларды жүргізуге;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инсинераторларды пайдалана отырып биологиялық қалдықтарды кәдеге жаратуға;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мүгедектердің құқықтарын қамтамасыз ету және өмір сүру сапасын жақсарту жөніндегі 2012 - 2018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іс-шаралар жоспарын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2018 жылға арналған аудандық бюджетте мамандарды әлеуметтік қолдау шараларын іске асыруға – 18 038,0 мың теңге сомасында республикалық бюджеттен бюджеттік кредиттер көзделгені ескерілсін.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2018 жылға арналған Амангелді ауданының жергілікті атқарушы орган резерві – 2 637,0 мың теңге сомасында бекітілсін.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2018 жылға арналған облыстық бюджеттен аудандық бюджетке берілетін субвенцияның көлемі – 2 043 283,0 мың теңге.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Аудандық бюджеттен облыстық бюджетке бюджеттік алып қоюлар көлемі көзделмеген.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2018 жылға арналған жергілікті аудандық бюджетті атқару процесінде секвестрлеуге жатпайтын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4 -қосымшаға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2018-2020 жылдарға арналған Амангелді ауданының кенттер, ауылдар, ауылдық округтердің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2018-2020 жылдарға арналған аудандық бюджетте жергілікті өзін-өзі басқару органдарына ауылдар, кенттер, ауылдық округтер арасында трансфеттерді бөлу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көзделгені ескерілсін.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 2018 жылдың 1 қаңтарынан бастап қолданысқа енгізіледі.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жетінші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"Амангелді ауданы әкімдігінің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 және бюджеттік 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коммуналдық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М. Сакетов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20 желтоқсан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шешіміне 1-қосымша</w:t>
            </w:r>
          </w:p>
        </w:tc>
      </w:tr>
    </w:tbl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2018 жылға арналған аудандық бюджеті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Қостанай облысы Амангелді ауданы мәслихатының 15.11.2018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4211755,1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3933928,3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3933928,3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3933928,3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4233145,9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1436632,9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-31823,8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31823,8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шешіміне 2-қосымша</w:t>
            </w:r>
          </w:p>
        </w:tc>
      </w:tr>
    </w:tbl>
    <w:bookmarkStart w:name="z2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2019 жылға арналған аудандық бюджеті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Қостанай облысы Амангелді ауданы мәслихатының 08.06.2018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3028822,8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Салыктық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2588482,8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2588482,8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2588482,8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3028822,8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 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-8063,0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шешіміне 3-қосымша</w:t>
            </w:r>
          </w:p>
        </w:tc>
      </w:tr>
    </w:tbl>
    <w:bookmarkStart w:name="z44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2020 жылға арналған аудандық бюджеті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– Қостанай облысы Амангелді ауданы мәслихатының 14.02.2018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Салыктық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</w:t>
            </w:r>
          </w:p>
          <w:bookmarkEnd w:id="11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 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-8063,0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шешіміне 4-қосымша</w:t>
            </w:r>
          </w:p>
        </w:tc>
      </w:tr>
    </w:tbl>
    <w:bookmarkStart w:name="z635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жергілікті бюджеттік атқару процесінде секвестрлеуге жатпайтын жергілікті бюджеттік бағдарламалар тізбесі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5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шешіміне 5-қосымша</w:t>
            </w:r>
          </w:p>
        </w:tc>
      </w:tr>
    </w:tbl>
    <w:bookmarkStart w:name="z64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Амангелді ауданының кенттер, ауылдар, ауылдық округтердің бюджеттік бағдарламалар тізбесі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– Қостанай облысы Амангелді ауданы мәслихатының 15.11.2018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Амантоғай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Ақсай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Тасты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Қабырға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Үштоғай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Құмкешу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Байғабыл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Қарасу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Қарынсалды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Үрпек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Үрпек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Байғабыл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Амантоғай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Қарасу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Құмкешу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Ақсай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Үштоғай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Тасты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Қабырға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Қарынсалды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Байғабыл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Амантоғай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Үрпек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шешіміне 6-қосымша</w:t>
            </w:r>
          </w:p>
        </w:tc>
      </w:tr>
    </w:tbl>
    <w:bookmarkStart w:name="z69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Амангелді ауданының кенттер, ауылдар, ауылдық округтердің бюджеттік бағдарламалар тізбесі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</w:t>
            </w:r>
          </w:p>
          <w:bookmarkEnd w:id="12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Амантоғай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Ақсай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Тасты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Қабырға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Үштоғай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Құмкешу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Байғабыл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Қарасу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Қарынсалды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Үрпек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Үрпек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Байғабыл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Амантоғай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Қарасу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Құмкешу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Ақсай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Үштоғай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Тасты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Қабырға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Қарынсалды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шешіміне 7-қосымша</w:t>
            </w:r>
          </w:p>
        </w:tc>
      </w:tr>
    </w:tbl>
    <w:bookmarkStart w:name="z747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Амангелді ауданының кенттер, ауылдар, ауылдық округтердің бюджеттік бағдарламалар тізбесі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</w:t>
            </w:r>
          </w:p>
          <w:bookmarkEnd w:id="13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Амантоғай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Ақсай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Тасты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Қабырға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Үштоғай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Құмкешу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Байғабыл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Қарасу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Қарынсалды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Үрпек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Үрпек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Байғабыл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Амантоғай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Қарасу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Құмкешу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Ақсай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Үштоғай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Тасты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Қабырға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Қарынсалды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шешіміне 8-қосымша</w:t>
            </w:r>
          </w:p>
        </w:tc>
      </w:tr>
    </w:tbl>
    <w:bookmarkStart w:name="z798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Амангелді ауданының жергілікті өзін-өзі басқару органдарына берілетін трансферттер тізімі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</w:t>
            </w:r>
          </w:p>
          <w:bookmarkEnd w:id="13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Амантоғай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Ақсай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Тасты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Қабырға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Үштоғай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Құмкешу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Байғабыл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Қарасу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Қарынсалды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Үрпек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шешіміне 9-қосымша</w:t>
            </w:r>
          </w:p>
        </w:tc>
      </w:tr>
    </w:tbl>
    <w:bookmarkStart w:name="z827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Амангелді ауданының жергілікті өзін-өзі басқару органдарына берілетін трансферттер тізімі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</w:t>
            </w:r>
          </w:p>
          <w:bookmarkEnd w:id="14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Амантоғай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Ақсай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Тасты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Қабырға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Үштоғай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Құмкешу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Байғабыл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Қарасу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Қарынсалды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Үрпек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шешіміне 10-қосымша</w:t>
            </w:r>
          </w:p>
        </w:tc>
      </w:tr>
    </w:tbl>
    <w:bookmarkStart w:name="z856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Амангелді ауданының жергілікті өзін-өзі басқару органдарына берілетін трансферттер тізімі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</w:t>
            </w:r>
          </w:p>
          <w:bookmarkEnd w:id="14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Амантоғай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Ақсай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Тасты ауылы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Қабырға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Үштоғай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Құмкешу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Байғабыл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Қарасу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Қарынсалды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Үрпек ауылдық округі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