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919c" w14:textId="4839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2017 жылғы 5 сәуірдегі № 85 шешімі. Қостанай облысының Әділет департаментінде 2017 жылғы 5 мамырда № 7028 болып тіркелді. Күші жойылды - Қостанай облысы Алтынсарин ауданы мәслихатының 2018 жылғы 4 сәуірдегі № 169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мәслихатының 04.04.2018 </w:t>
      </w:r>
      <w:r>
        <w:rPr>
          <w:rFonts w:ascii="Times New Roman"/>
          <w:b w:val="false"/>
          <w:i w:val="false"/>
          <w:color w:val="ff0000"/>
          <w:sz w:val="28"/>
        </w:rPr>
        <w:t>№ 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"Алтынсарин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2016 жылғы 27 маусымдағы № 35 </w:t>
      </w:r>
      <w:r>
        <w:rPr>
          <w:rFonts w:ascii="Times New Roman"/>
          <w:b/>
          <w:i w:val="false"/>
          <w:color w:val="000000"/>
          <w:sz w:val="28"/>
        </w:rPr>
        <w:t>"</w:t>
      </w:r>
      <w:r>
        <w:rPr>
          <w:rFonts w:ascii="Times New Roman"/>
          <w:b w:val="false"/>
          <w:i w:val="false"/>
          <w:color w:val="000000"/>
          <w:sz w:val="28"/>
        </w:rPr>
        <w:t xml:space="preserve">Алтынсарин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6520 болып тіркелген 2016 жылғы 21 шілдеде "Таза бұлақ Чистый родник" аудандық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Зверева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21сәуірдегі</w:t>
            </w:r>
            <w:r>
              <w:br/>
            </w:r>
            <w:r>
              <w:rPr>
                <w:rFonts w:ascii="Times New Roman"/>
                <w:b w:val="false"/>
                <w:i w:val="false"/>
                <w:color w:val="000000"/>
                <w:sz w:val="20"/>
              </w:rPr>
              <w:t>№ 85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"Алтынсарин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"Алтынсарин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"Алтынсарин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5"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6"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 жүргізіледі:</w:t>
      </w:r>
    </w:p>
    <w:bookmarkEnd w:id="8"/>
    <w:bookmarkStart w:name="z17"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8"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9"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20"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21"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2" w:id="14"/>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4"/>
    <w:bookmarkStart w:name="z23" w:id="15"/>
    <w:p>
      <w:pPr>
        <w:spacing w:after="0"/>
        <w:ind w:left="0"/>
        <w:jc w:val="both"/>
      </w:pPr>
      <w:r>
        <w:rPr>
          <w:rFonts w:ascii="Times New Roman"/>
          <w:b w:val="false"/>
          <w:i w:val="false"/>
          <w:color w:val="000000"/>
          <w:sz w:val="28"/>
        </w:rPr>
        <w:t>
      5. Жылдық бағалау:</w:t>
      </w:r>
    </w:p>
    <w:bookmarkEnd w:id="15"/>
    <w:bookmarkStart w:name="z24"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5"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бойынша"Б" корпусы қызметшісінің жеке жұмыс жоспарын орындау бағасынан құралады.</w:t>
      </w:r>
    </w:p>
    <w:bookmarkEnd w:id="17"/>
    <w:bookmarkStart w:name="z26"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"Алтынсарин аудандық мәслихатының аппараты" мемлекеттік мекемесінің ұйымдастыру бөлімшесі (бұдан әрі – ұйымдастыру бөлімі) оның жұмыс органы болып табылады.</w:t>
      </w:r>
    </w:p>
    <w:bookmarkEnd w:id="18"/>
    <w:bookmarkStart w:name="z27" w:id="19"/>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9"/>
    <w:bookmarkStart w:name="z28" w:id="20"/>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өкіміне өзгерту енгізу арқылы уәкілетті тұлғаның шешімі бойынша жүзеге асырылады.</w:t>
      </w:r>
    </w:p>
    <w:bookmarkEnd w:id="20"/>
    <w:bookmarkStart w:name="z29" w:id="21"/>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1"/>
    <w:bookmarkStart w:name="z30" w:id="22"/>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1" w:id="23"/>
    <w:p>
      <w:pPr>
        <w:spacing w:after="0"/>
        <w:ind w:left="0"/>
        <w:jc w:val="both"/>
      </w:pPr>
      <w:r>
        <w:rPr>
          <w:rFonts w:ascii="Times New Roman"/>
          <w:b w:val="false"/>
          <w:i w:val="false"/>
          <w:color w:val="000000"/>
          <w:sz w:val="28"/>
        </w:rPr>
        <w:t>
      Комиссияның хатшысы ұйымдастыру бөлімі қызметшісі болып табылады. Комиссия хатшысы дауыс беруге қатыспайды.</w:t>
      </w:r>
    </w:p>
    <w:bookmarkEnd w:id="23"/>
    <w:bookmarkStart w:name="z32"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3" w:id="25"/>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4"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5"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6" w:id="28"/>
    <w:p>
      <w:pPr>
        <w:spacing w:after="0"/>
        <w:ind w:left="0"/>
        <w:jc w:val="both"/>
      </w:pPr>
      <w:r>
        <w:rPr>
          <w:rFonts w:ascii="Times New Roman"/>
          <w:b w:val="false"/>
          <w:i w:val="false"/>
          <w:color w:val="000000"/>
          <w:sz w:val="28"/>
        </w:rPr>
        <w:t>
      13. Жеке жоспар екі данада құрастырылады. Бір дана ұйымдастыру бөліміне беріледі. Екінші дана "Б" корпусы қызметшісінің тікелей басшысында болады.</w:t>
      </w:r>
    </w:p>
    <w:bookmarkEnd w:id="28"/>
    <w:bookmarkStart w:name="z37" w:id="29"/>
    <w:p>
      <w:pPr>
        <w:spacing w:after="0"/>
        <w:ind w:left="0"/>
        <w:jc w:val="left"/>
      </w:pPr>
      <w:r>
        <w:rPr>
          <w:rFonts w:ascii="Times New Roman"/>
          <w:b/>
          <w:i w:val="false"/>
          <w:color w:val="000000"/>
        </w:rPr>
        <w:t xml:space="preserve"> 3-тарау. Бағалауды жүргізуге дайындық</w:t>
      </w:r>
    </w:p>
    <w:bookmarkEnd w:id="29"/>
    <w:bookmarkStart w:name="z38" w:id="30"/>
    <w:p>
      <w:pPr>
        <w:spacing w:after="0"/>
        <w:ind w:left="0"/>
        <w:jc w:val="both"/>
      </w:pPr>
      <w:r>
        <w:rPr>
          <w:rFonts w:ascii="Times New Roman"/>
          <w:b w:val="false"/>
          <w:i w:val="false"/>
          <w:color w:val="000000"/>
          <w:sz w:val="28"/>
        </w:rPr>
        <w:t>
      14. Ұйымдастыру бөліміне Комиссия төрағасының келісімі бойынша бағалауды өткізу кестесін қалыптастырады.</w:t>
      </w:r>
    </w:p>
    <w:bookmarkEnd w:id="30"/>
    <w:bookmarkStart w:name="z39" w:id="31"/>
    <w:p>
      <w:pPr>
        <w:spacing w:after="0"/>
        <w:ind w:left="0"/>
        <w:jc w:val="both"/>
      </w:pPr>
      <w:r>
        <w:rPr>
          <w:rFonts w:ascii="Times New Roman"/>
          <w:b w:val="false"/>
          <w:i w:val="false"/>
          <w:color w:val="000000"/>
          <w:sz w:val="28"/>
        </w:rPr>
        <w:t xml:space="preserve">
      Ұйымдастыру бөлімі бағалауға жататын "Б" корпусы қызметшісін және бағалауды іске асыратын тұлғаларды бағалау басталмастан күнтізбелік он күн </w:t>
      </w:r>
    </w:p>
    <w:bookmarkEnd w:id="31"/>
    <w:bookmarkStart w:name="z40" w:id="32"/>
    <w:p>
      <w:pPr>
        <w:spacing w:after="0"/>
        <w:ind w:left="0"/>
        <w:jc w:val="both"/>
      </w:pPr>
      <w:r>
        <w:rPr>
          <w:rFonts w:ascii="Times New Roman"/>
          <w:b w:val="false"/>
          <w:i w:val="false"/>
          <w:color w:val="000000"/>
          <w:sz w:val="28"/>
        </w:rPr>
        <w:t>
      бұрын бағалау туралы уақытылы хабардар етуді қамтамасыз етеді және оларға бағалау парақтарын толтыру үшін жібереді.</w:t>
      </w:r>
    </w:p>
    <w:bookmarkEnd w:id="32"/>
    <w:bookmarkStart w:name="z41"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2"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3"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4"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5"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6"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баллға дейін иеленеді.</w:t>
      </w:r>
    </w:p>
    <w:bookmarkEnd w:id="38"/>
    <w:bookmarkStart w:name="z47"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8"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40"/>
    <w:bookmarkStart w:name="z49"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ұйымдастыру бөлімі және "Б" корпусы қызметшісінің тікелей басшысының құжатпен дәлелденген мәліметі саналады.</w:t>
      </w:r>
    </w:p>
    <w:bookmarkEnd w:id="41"/>
    <w:bookmarkStart w:name="z50" w:id="42"/>
    <w:p>
      <w:pPr>
        <w:spacing w:after="0"/>
        <w:ind w:left="0"/>
        <w:jc w:val="both"/>
      </w:pPr>
      <w:r>
        <w:rPr>
          <w:rFonts w:ascii="Times New Roman"/>
          <w:b w:val="false"/>
          <w:i w:val="false"/>
          <w:color w:val="000000"/>
          <w:sz w:val="28"/>
        </w:rPr>
        <w:t>
      21. Еңбек тәртібін бұзуға:</w:t>
      </w:r>
    </w:p>
    <w:bookmarkEnd w:id="42"/>
    <w:bookmarkStart w:name="z51" w:id="43"/>
    <w:p>
      <w:pPr>
        <w:spacing w:after="0"/>
        <w:ind w:left="0"/>
        <w:jc w:val="both"/>
      </w:pPr>
      <w:r>
        <w:rPr>
          <w:rFonts w:ascii="Times New Roman"/>
          <w:b w:val="false"/>
          <w:i w:val="false"/>
          <w:color w:val="000000"/>
          <w:sz w:val="28"/>
        </w:rPr>
        <w:t>
      1) дәлелді себепсіз жұмысқа кешігу;</w:t>
      </w:r>
    </w:p>
    <w:bookmarkEnd w:id="43"/>
    <w:bookmarkStart w:name="z52"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3"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ұйымдастыру бөлімі және "Б" корпусы қызметшісінің тікелей басшысының құжатпен дәлелденген мәліметі саналады.</w:t>
      </w:r>
    </w:p>
    <w:bookmarkEnd w:id="45"/>
    <w:bookmarkStart w:name="z54"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қойылады.5</w:t>
      </w:r>
    </w:p>
    <w:bookmarkEnd w:id="46"/>
    <w:bookmarkStart w:name="z55"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6"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ұйымдастыру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7"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қойылады.</w:t>
      </w:r>
    </w:p>
    <w:bookmarkEnd w:id="49"/>
    <w:bookmarkStart w:name="z58"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ұйымдастыру бөлімі жұмыскері және "Б" корпусы қызметшісінің тікелей басшысы еркін нысанда танысудан бас тарту туралы акт құрастырады.</w:t>
      </w:r>
    </w:p>
    <w:bookmarkEnd w:id="50"/>
    <w:bookmarkStart w:name="z59" w:id="51"/>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51"/>
    <w:bookmarkStart w:name="z6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мұндағы:</w:t>
      </w:r>
    </w:p>
    <w:bookmarkEnd w:id="53"/>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a – көтермелеу баллдары;</w:t>
      </w:r>
    </w:p>
    <w:bookmarkEnd w:id="55"/>
    <w:bookmarkStart w:name="z64" w:id="56"/>
    <w:p>
      <w:pPr>
        <w:spacing w:after="0"/>
        <w:ind w:left="0"/>
        <w:jc w:val="both"/>
      </w:pPr>
      <w:r>
        <w:rPr>
          <w:rFonts w:ascii="Times New Roman"/>
          <w:b w:val="false"/>
          <w:i w:val="false"/>
          <w:color w:val="000000"/>
          <w:sz w:val="28"/>
        </w:rPr>
        <w:t>
      в – айыппұл баллдары.</w:t>
      </w:r>
    </w:p>
    <w:bookmarkEnd w:id="56"/>
    <w:bookmarkStart w:name="z65" w:id="57"/>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7"/>
    <w:bookmarkStart w:name="z66" w:id="58"/>
    <w:p>
      <w:pPr>
        <w:spacing w:after="0"/>
        <w:ind w:left="0"/>
        <w:jc w:val="left"/>
      </w:pPr>
      <w:r>
        <w:rPr>
          <w:rFonts w:ascii="Times New Roman"/>
          <w:b/>
          <w:i w:val="false"/>
          <w:color w:val="000000"/>
        </w:rPr>
        <w:t xml:space="preserve"> 5-тарау. Жылдық бағалау</w:t>
      </w:r>
    </w:p>
    <w:bookmarkEnd w:id="58"/>
    <w:bookmarkStart w:name="z67"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9"/>
    <w:bookmarkStart w:name="z68" w:id="60"/>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0"/>
    <w:bookmarkStart w:name="z69"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70"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71"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2"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3"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4"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5"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ұйымдастыру бөлімшесі жұмыскері және "Б" корпусы қызметшісінің тікелей басшысы танысудан бас тарту туралы еркін нысанда акт құрастырылады.</w:t>
      </w:r>
    </w:p>
    <w:bookmarkEnd w:id="67"/>
    <w:bookmarkStart w:name="z76" w:id="68"/>
    <w:p>
      <w:pPr>
        <w:spacing w:after="0"/>
        <w:ind w:left="0"/>
        <w:jc w:val="both"/>
      </w:pPr>
      <w:r>
        <w:rPr>
          <w:rFonts w:ascii="Times New Roman"/>
          <w:b w:val="false"/>
          <w:i w:val="false"/>
          <w:color w:val="000000"/>
          <w:sz w:val="28"/>
        </w:rPr>
        <w:t>
      32. Ұйымдастыру бөлімшесі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8"/>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rPr>
          <w:rFonts w:ascii="Times New Roman"/>
          <w:b w:val="false"/>
          <w:i w:val="false"/>
          <w:color w:val="000000"/>
          <w:sz w:val="28"/>
        </w:rPr>
        <w:t>мұндағы</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81"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2"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3" w:id="75"/>
    <w:p>
      <w:pPr>
        <w:spacing w:after="0"/>
        <w:ind w:left="0"/>
        <w:jc w:val="both"/>
      </w:pPr>
      <w:r>
        <w:rPr>
          <w:rFonts w:ascii="Times New Roman"/>
          <w:b w:val="false"/>
          <w:i w:val="false"/>
          <w:color w:val="000000"/>
          <w:sz w:val="28"/>
        </w:rPr>
        <w:t>
      "өте жақсы" мәнге (130 баллдан астам) – 5 балл беріледі;</w:t>
      </w:r>
    </w:p>
    <w:bookmarkEnd w:id="75"/>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3,9 -ға дейін – "қанағаттанарлық; 4 баллдан бастап 4,9-ға дейін – "тиімді"; 5 балл – "өте жақсы".</w:t>
      </w:r>
    </w:p>
    <w:bookmarkEnd w:id="77"/>
    <w:bookmarkStart w:name="z86"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7" w:id="79"/>
    <w:p>
      <w:pPr>
        <w:spacing w:after="0"/>
        <w:ind w:left="0"/>
        <w:jc w:val="both"/>
      </w:pPr>
      <w:r>
        <w:rPr>
          <w:rFonts w:ascii="Times New Roman"/>
          <w:b w:val="false"/>
          <w:i w:val="false"/>
          <w:color w:val="000000"/>
          <w:sz w:val="28"/>
        </w:rPr>
        <w:t>
      34.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8" w:id="80"/>
    <w:p>
      <w:pPr>
        <w:spacing w:after="0"/>
        <w:ind w:left="0"/>
        <w:jc w:val="both"/>
      </w:pPr>
      <w:r>
        <w:rPr>
          <w:rFonts w:ascii="Times New Roman"/>
          <w:b w:val="false"/>
          <w:i w:val="false"/>
          <w:color w:val="000000"/>
          <w:sz w:val="28"/>
        </w:rPr>
        <w:t>
      Ұйымдастыру бөлімі Комиссияның отырысына келесі құжаттарды:</w:t>
      </w:r>
    </w:p>
    <w:bookmarkEnd w:id="80"/>
    <w:bookmarkStart w:name="z89" w:id="81"/>
    <w:p>
      <w:pPr>
        <w:spacing w:after="0"/>
        <w:ind w:left="0"/>
        <w:jc w:val="both"/>
      </w:pPr>
      <w:r>
        <w:rPr>
          <w:rFonts w:ascii="Times New Roman"/>
          <w:b w:val="false"/>
          <w:i w:val="false"/>
          <w:color w:val="000000"/>
          <w:sz w:val="28"/>
        </w:rPr>
        <w:t>
      1) толтырылған бағалау парақтарын;</w:t>
      </w:r>
    </w:p>
    <w:bookmarkEnd w:id="81"/>
    <w:bookmarkStart w:name="z90"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91" w:id="83"/>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92"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3" w:id="85"/>
    <w:p>
      <w:pPr>
        <w:spacing w:after="0"/>
        <w:ind w:left="0"/>
        <w:jc w:val="both"/>
      </w:pPr>
      <w:r>
        <w:rPr>
          <w:rFonts w:ascii="Times New Roman"/>
          <w:b w:val="false"/>
          <w:i w:val="false"/>
          <w:color w:val="000000"/>
          <w:sz w:val="28"/>
        </w:rPr>
        <w:t>
      1) бағалау нәтижелерін бекітеді;</w:t>
      </w:r>
    </w:p>
    <w:bookmarkEnd w:id="85"/>
    <w:bookmarkStart w:name="z94" w:id="86"/>
    <w:p>
      <w:pPr>
        <w:spacing w:after="0"/>
        <w:ind w:left="0"/>
        <w:jc w:val="both"/>
      </w:pPr>
      <w:r>
        <w:rPr>
          <w:rFonts w:ascii="Times New Roman"/>
          <w:b w:val="false"/>
          <w:i w:val="false"/>
          <w:color w:val="000000"/>
          <w:sz w:val="28"/>
        </w:rPr>
        <w:t>
      2) бағалау нәтижелерін қайта қарау.</w:t>
      </w:r>
    </w:p>
    <w:bookmarkEnd w:id="86"/>
    <w:bookmarkStart w:name="z95"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6" w:id="88"/>
    <w:p>
      <w:pPr>
        <w:spacing w:after="0"/>
        <w:ind w:left="0"/>
        <w:jc w:val="both"/>
      </w:pPr>
      <w:r>
        <w:rPr>
          <w:rFonts w:ascii="Times New Roman"/>
          <w:b w:val="false"/>
          <w:i w:val="false"/>
          <w:color w:val="000000"/>
          <w:sz w:val="28"/>
        </w:rPr>
        <w:t>
      36. Ұйымдастыру бөлімшесі бағалау нәтижелерімен ол аяқталған соң екі жұмыс күні ішінде "Б" корпусының қызметшісін таныстырады.</w:t>
      </w:r>
    </w:p>
    <w:bookmarkEnd w:id="88"/>
    <w:bookmarkStart w:name="z97"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8"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ұйымдастыру бөлімшесі жұмыскері танысудан бас тарту туралы еркін нұсқада акт құрастырылады.</w:t>
      </w:r>
    </w:p>
    <w:bookmarkEnd w:id="90"/>
    <w:bookmarkStart w:name="z99"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ұйымдастыру бөлімінде сақталады.</w:t>
      </w:r>
    </w:p>
    <w:bookmarkEnd w:id="91"/>
    <w:bookmarkStart w:name="z100" w:id="92"/>
    <w:p>
      <w:pPr>
        <w:spacing w:after="0"/>
        <w:ind w:left="0"/>
        <w:jc w:val="left"/>
      </w:pPr>
      <w:r>
        <w:rPr>
          <w:rFonts w:ascii="Times New Roman"/>
          <w:b/>
          <w:i w:val="false"/>
          <w:color w:val="000000"/>
        </w:rPr>
        <w:t xml:space="preserve"> 7-тарау. Бағалау нәтижелеріне шағымдану</w:t>
      </w:r>
    </w:p>
    <w:bookmarkEnd w:id="92"/>
    <w:bookmarkStart w:name="z101"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2"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3" w:id="95"/>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      </w:t>
      </w:r>
    </w:p>
    <w:bookmarkEnd w:id="95"/>
    <w:bookmarkStart w:name="z104"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5"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6" w:id="98"/>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8"/>
    <w:bookmarkStart w:name="z107"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8"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9"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1"/>
    <w:bookmarkStart w:name="z110"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11"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2" w:id="104"/>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4" w:id="105"/>
    <w:p>
      <w:pPr>
        <w:spacing w:after="0"/>
        <w:ind w:left="0"/>
        <w:jc w:val="both"/>
      </w:pPr>
      <w:r>
        <w:rPr>
          <w:rFonts w:ascii="Times New Roman"/>
          <w:b w:val="false"/>
          <w:i w:val="false"/>
          <w:color w:val="000000"/>
          <w:sz w:val="28"/>
        </w:rPr>
        <w:t>
      Нысан</w:t>
      </w:r>
    </w:p>
    <w:bookmarkEnd w:id="105"/>
    <w:bookmarkStart w:name="z115"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6" w:id="107"/>
    <w:p>
      <w:pPr>
        <w:spacing w:after="0"/>
        <w:ind w:left="0"/>
        <w:jc w:val="both"/>
      </w:pPr>
      <w:r>
        <w:rPr>
          <w:rFonts w:ascii="Times New Roman"/>
          <w:b w:val="false"/>
          <w:i w:val="false"/>
          <w:color w:val="000000"/>
          <w:sz w:val="28"/>
        </w:rPr>
        <w:t>
      __________________________________ жыл</w:t>
      </w:r>
    </w:p>
    <w:bookmarkEnd w:id="107"/>
    <w:bookmarkStart w:name="z117" w:id="108"/>
    <w:p>
      <w:pPr>
        <w:spacing w:after="0"/>
        <w:ind w:left="0"/>
        <w:jc w:val="both"/>
      </w:pPr>
      <w:r>
        <w:rPr>
          <w:rFonts w:ascii="Times New Roman"/>
          <w:b w:val="false"/>
          <w:i w:val="false"/>
          <w:color w:val="000000"/>
          <w:sz w:val="28"/>
        </w:rPr>
        <w:t>
      (жеке жоспар құрастырылатын кезең)</w:t>
      </w:r>
    </w:p>
    <w:bookmarkEnd w:id="108"/>
    <w:bookmarkStart w:name="z118" w:id="109"/>
    <w:p>
      <w:pPr>
        <w:spacing w:after="0"/>
        <w:ind w:left="0"/>
        <w:jc w:val="both"/>
      </w:pPr>
      <w:r>
        <w:rPr>
          <w:rFonts w:ascii="Times New Roman"/>
          <w:b w:val="false"/>
          <w:i w:val="false"/>
          <w:color w:val="000000"/>
          <w:sz w:val="28"/>
        </w:rPr>
        <w:t>
      Қызметшінің тегі, аты, әкесінің аты (болған жағдайда):_____________________</w:t>
      </w:r>
    </w:p>
    <w:bookmarkEnd w:id="109"/>
    <w:bookmarkStart w:name="z119" w:id="110"/>
    <w:p>
      <w:pPr>
        <w:spacing w:after="0"/>
        <w:ind w:left="0"/>
        <w:jc w:val="both"/>
      </w:pPr>
      <w:r>
        <w:rPr>
          <w:rFonts w:ascii="Times New Roman"/>
          <w:b w:val="false"/>
          <w:i w:val="false"/>
          <w:color w:val="000000"/>
          <w:sz w:val="28"/>
        </w:rPr>
        <w:t>
      Қызметшінің лауазымы:_______________________________________________</w:t>
      </w:r>
    </w:p>
    <w:bookmarkEnd w:id="110"/>
    <w:bookmarkStart w:name="z120" w:id="111"/>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1</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2</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3</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4</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7"/>
    <w:p>
      <w:pPr>
        <w:spacing w:after="0"/>
        <w:ind w:left="0"/>
        <w:jc w:val="both"/>
      </w:pPr>
      <w:r>
        <w:rPr>
          <w:rFonts w:ascii="Times New Roman"/>
          <w:b w:val="false"/>
          <w:i w:val="false"/>
          <w:color w:val="000000"/>
          <w:sz w:val="28"/>
        </w:rPr>
        <w:t>
      Ескертпе:</w:t>
      </w:r>
    </w:p>
    <w:bookmarkEnd w:id="117"/>
    <w:bookmarkStart w:name="z127" w:id="118"/>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18"/>
    <w:bookmarkStart w:name="z128"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болуы тиіс.</w:t>
      </w:r>
    </w:p>
    <w:bookmarkEnd w:id="1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0"/>
        </w:tc>
        <w:tc>
          <w:tcPr>
            <w:tcW w:w="6150" w:type="dxa"/>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8" w:id="122"/>
    <w:p>
      <w:pPr>
        <w:spacing w:after="0"/>
        <w:ind w:left="0"/>
        <w:jc w:val="both"/>
      </w:pPr>
      <w:r>
        <w:rPr>
          <w:rFonts w:ascii="Times New Roman"/>
          <w:b w:val="false"/>
          <w:i w:val="false"/>
          <w:color w:val="000000"/>
          <w:sz w:val="28"/>
        </w:rPr>
        <w:t>
      Нысан</w:t>
      </w:r>
    </w:p>
    <w:bookmarkEnd w:id="122"/>
    <w:bookmarkStart w:name="z139" w:id="123"/>
    <w:p>
      <w:pPr>
        <w:spacing w:after="0"/>
        <w:ind w:left="0"/>
        <w:jc w:val="left"/>
      </w:pPr>
      <w:r>
        <w:rPr>
          <w:rFonts w:ascii="Times New Roman"/>
          <w:b/>
          <w:i w:val="false"/>
          <w:color w:val="000000"/>
        </w:rPr>
        <w:t xml:space="preserve"> Бағалау парағы</w:t>
      </w:r>
    </w:p>
    <w:bookmarkEnd w:id="123"/>
    <w:bookmarkStart w:name="z140" w:id="124"/>
    <w:p>
      <w:pPr>
        <w:spacing w:after="0"/>
        <w:ind w:left="0"/>
        <w:jc w:val="both"/>
      </w:pPr>
      <w:r>
        <w:rPr>
          <w:rFonts w:ascii="Times New Roman"/>
          <w:b w:val="false"/>
          <w:i w:val="false"/>
          <w:color w:val="000000"/>
          <w:sz w:val="28"/>
        </w:rPr>
        <w:t>
      ___________________ тоқсан _____ жыл</w:t>
      </w:r>
    </w:p>
    <w:bookmarkEnd w:id="124"/>
    <w:bookmarkStart w:name="z141" w:id="125"/>
    <w:p>
      <w:pPr>
        <w:spacing w:after="0"/>
        <w:ind w:left="0"/>
        <w:jc w:val="both"/>
      </w:pPr>
      <w:r>
        <w:rPr>
          <w:rFonts w:ascii="Times New Roman"/>
          <w:b w:val="false"/>
          <w:i w:val="false"/>
          <w:color w:val="000000"/>
          <w:sz w:val="28"/>
        </w:rPr>
        <w:t>
      (бағаланатын кезең)</w:t>
      </w:r>
    </w:p>
    <w:bookmarkEnd w:id="125"/>
    <w:bookmarkStart w:name="z142"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6"/>
    <w:bookmarkStart w:name="z143"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44" w:id="128"/>
    <w:p>
      <w:pPr>
        <w:spacing w:after="0"/>
        <w:ind w:left="0"/>
        <w:jc w:val="both"/>
      </w:pPr>
      <w:r>
        <w:rPr>
          <w:rFonts w:ascii="Times New Roman"/>
          <w:b w:val="false"/>
          <w:i w:val="false"/>
          <w:color w:val="000000"/>
          <w:sz w:val="28"/>
        </w:rPr>
        <w:t>
      Бағаланатын қызметшінің лауазымы:___________________________________</w:t>
      </w:r>
    </w:p>
    <w:bookmarkEnd w:id="128"/>
    <w:bookmarkStart w:name="z145"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46"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47" w:id="131"/>
    <w:p>
      <w:pPr>
        <w:spacing w:after="0"/>
        <w:ind w:left="0"/>
        <w:jc w:val="both"/>
      </w:pPr>
      <w:r>
        <w:rPr>
          <w:rFonts w:ascii="Times New Roman"/>
          <w:b w:val="false"/>
          <w:i w:val="false"/>
          <w:color w:val="000000"/>
          <w:sz w:val="28"/>
        </w:rPr>
        <w:t>
      Лауазымдық міндеттерді орындау бағасы:</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718"/>
        <w:gridCol w:w="1718"/>
        <w:gridCol w:w="1718"/>
        <w:gridCol w:w="2325"/>
        <w:gridCol w:w="1718"/>
        <w:gridCol w:w="1719"/>
        <w:gridCol w:w="417"/>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 р/с</w:t>
            </w:r>
          </w:p>
          <w:bookmarkEnd w:id="1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көрсеткіштерімен түрлері туралы мәліметтер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Еңбектәр 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1</w:t>
            </w:r>
          </w:p>
          <w:bookmarkEnd w:id="133"/>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2</w:t>
            </w:r>
          </w:p>
          <w:bookmarkEnd w:id="134"/>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3</w:t>
            </w:r>
          </w:p>
          <w:bookmarkEnd w:id="135"/>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6"/>
        </w:tc>
        <w:tc>
          <w:tcPr>
            <w:tcW w:w="6150" w:type="dxa"/>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63" w:id="138"/>
    <w:p>
      <w:pPr>
        <w:spacing w:after="0"/>
        <w:ind w:left="0"/>
        <w:jc w:val="both"/>
      </w:pPr>
      <w:r>
        <w:rPr>
          <w:rFonts w:ascii="Times New Roman"/>
          <w:b w:val="false"/>
          <w:i w:val="false"/>
          <w:color w:val="000000"/>
          <w:sz w:val="28"/>
        </w:rPr>
        <w:t>
      Нысан</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39"/>
    <w:p>
      <w:pPr>
        <w:spacing w:after="0"/>
        <w:ind w:left="0"/>
        <w:jc w:val="left"/>
      </w:pPr>
      <w:r>
        <w:rPr>
          <w:rFonts w:ascii="Times New Roman"/>
          <w:b/>
          <w:i w:val="false"/>
          <w:color w:val="000000"/>
        </w:rPr>
        <w:t xml:space="preserve"> Бағалау парағы</w:t>
      </w:r>
    </w:p>
    <w:bookmarkEnd w:id="139"/>
    <w:bookmarkStart w:name="z165" w:id="140"/>
    <w:p>
      <w:pPr>
        <w:spacing w:after="0"/>
        <w:ind w:left="0"/>
        <w:jc w:val="both"/>
      </w:pPr>
      <w:r>
        <w:rPr>
          <w:rFonts w:ascii="Times New Roman"/>
          <w:b w:val="false"/>
          <w:i w:val="false"/>
          <w:color w:val="000000"/>
          <w:sz w:val="28"/>
        </w:rPr>
        <w:t>
      ____________________ жыл</w:t>
      </w:r>
    </w:p>
    <w:bookmarkEnd w:id="140"/>
    <w:bookmarkStart w:name="z166" w:id="141"/>
    <w:p>
      <w:pPr>
        <w:spacing w:after="0"/>
        <w:ind w:left="0"/>
        <w:jc w:val="both"/>
      </w:pPr>
      <w:r>
        <w:rPr>
          <w:rFonts w:ascii="Times New Roman"/>
          <w:b w:val="false"/>
          <w:i w:val="false"/>
          <w:color w:val="000000"/>
          <w:sz w:val="28"/>
        </w:rPr>
        <w:t>
      (бағаланатын жыл)</w:t>
      </w:r>
    </w:p>
    <w:bookmarkEnd w:id="141"/>
    <w:bookmarkStart w:name="z167" w:id="14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2"/>
    <w:bookmarkStart w:name="z168"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169" w:id="144"/>
    <w:p>
      <w:pPr>
        <w:spacing w:after="0"/>
        <w:ind w:left="0"/>
        <w:jc w:val="both"/>
      </w:pPr>
      <w:r>
        <w:rPr>
          <w:rFonts w:ascii="Times New Roman"/>
          <w:b w:val="false"/>
          <w:i w:val="false"/>
          <w:color w:val="000000"/>
          <w:sz w:val="28"/>
        </w:rPr>
        <w:t>
      Бағаланатын қызметшінің лауазымы:____________________________________</w:t>
      </w:r>
    </w:p>
    <w:bookmarkEnd w:id="144"/>
    <w:bookmarkStart w:name="z170" w:id="14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5"/>
    <w:bookmarkStart w:name="z171" w:id="146"/>
    <w:p>
      <w:pPr>
        <w:spacing w:after="0"/>
        <w:ind w:left="0"/>
        <w:jc w:val="both"/>
      </w:pPr>
      <w:r>
        <w:rPr>
          <w:rFonts w:ascii="Times New Roman"/>
          <w:b w:val="false"/>
          <w:i w:val="false"/>
          <w:color w:val="000000"/>
          <w:sz w:val="28"/>
        </w:rPr>
        <w:t>
      ____________________________________________________________________</w:t>
      </w:r>
    </w:p>
    <w:bookmarkEnd w:id="146"/>
    <w:bookmarkStart w:name="z172" w:id="147"/>
    <w:p>
      <w:pPr>
        <w:spacing w:after="0"/>
        <w:ind w:left="0"/>
        <w:jc w:val="both"/>
      </w:pPr>
      <w:r>
        <w:rPr>
          <w:rFonts w:ascii="Times New Roman"/>
          <w:b w:val="false"/>
          <w:i w:val="false"/>
          <w:color w:val="000000"/>
          <w:sz w:val="28"/>
        </w:rPr>
        <w:t>
      Жеке жоспарды орындау бағасы:</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8"/>
          <w:p>
            <w:pPr>
              <w:spacing w:after="20"/>
              <w:ind w:left="20"/>
              <w:jc w:val="both"/>
            </w:pPr>
            <w:r>
              <w:rPr>
                <w:rFonts w:ascii="Times New Roman"/>
                <w:b w:val="false"/>
                <w:i w:val="false"/>
                <w:color w:val="000000"/>
                <w:sz w:val="20"/>
              </w:rPr>
              <w:t>
№ р/с</w:t>
            </w:r>
          </w:p>
          <w:bookmarkEnd w:id="148"/>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1</w:t>
            </w:r>
          </w:p>
          <w:bookmarkEnd w:id="149"/>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0"/>
          <w:p>
            <w:pPr>
              <w:spacing w:after="20"/>
              <w:ind w:left="20"/>
              <w:jc w:val="both"/>
            </w:pPr>
            <w:r>
              <w:rPr>
                <w:rFonts w:ascii="Times New Roman"/>
                <w:b w:val="false"/>
                <w:i w:val="false"/>
                <w:color w:val="000000"/>
                <w:sz w:val="20"/>
              </w:rPr>
              <w:t>
2</w:t>
            </w:r>
          </w:p>
          <w:bookmarkEnd w:id="150"/>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3</w:t>
            </w:r>
          </w:p>
          <w:bookmarkEnd w:id="151"/>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2"/>
          <w:p>
            <w:pPr>
              <w:spacing w:after="20"/>
              <w:ind w:left="20"/>
              <w:jc w:val="both"/>
            </w:pPr>
            <w:r>
              <w:rPr>
                <w:rFonts w:ascii="Times New Roman"/>
                <w:b w:val="false"/>
                <w:i w:val="false"/>
                <w:color w:val="000000"/>
                <w:sz w:val="20"/>
              </w:rPr>
              <w:t>
4</w:t>
            </w:r>
          </w:p>
          <w:bookmarkEnd w:id="152"/>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8" w:id="15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3"/>
        </w:tc>
        <w:tc>
          <w:tcPr>
            <w:tcW w:w="6150" w:type="dxa"/>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87" w:id="155"/>
    <w:p>
      <w:pPr>
        <w:spacing w:after="0"/>
        <w:ind w:left="0"/>
        <w:jc w:val="both"/>
      </w:pPr>
      <w:r>
        <w:rPr>
          <w:rFonts w:ascii="Times New Roman"/>
          <w:b w:val="false"/>
          <w:i w:val="false"/>
          <w:color w:val="000000"/>
          <w:sz w:val="28"/>
        </w:rPr>
        <w:t>
      Нысан</w:t>
      </w:r>
    </w:p>
    <w:bookmarkEnd w:id="155"/>
    <w:bookmarkStart w:name="z188" w:id="156"/>
    <w:p>
      <w:pPr>
        <w:spacing w:after="0"/>
        <w:ind w:left="0"/>
        <w:jc w:val="left"/>
      </w:pPr>
      <w:r>
        <w:rPr>
          <w:rFonts w:ascii="Times New Roman"/>
          <w:b/>
          <w:i w:val="false"/>
          <w:color w:val="000000"/>
        </w:rPr>
        <w:t xml:space="preserve"> Бағалау жөніндегі Комиссия отырысының хаттамасы</w:t>
      </w:r>
    </w:p>
    <w:bookmarkEnd w:id="156"/>
    <w:bookmarkStart w:name="z189" w:id="157"/>
    <w:p>
      <w:pPr>
        <w:spacing w:after="0"/>
        <w:ind w:left="0"/>
        <w:jc w:val="both"/>
      </w:pPr>
      <w:r>
        <w:rPr>
          <w:rFonts w:ascii="Times New Roman"/>
          <w:b w:val="false"/>
          <w:i w:val="false"/>
          <w:color w:val="000000"/>
          <w:sz w:val="28"/>
        </w:rPr>
        <w:t>
      ___________________________________________________</w:t>
      </w:r>
    </w:p>
    <w:bookmarkEnd w:id="157"/>
    <w:bookmarkStart w:name="z190" w:id="158"/>
    <w:p>
      <w:pPr>
        <w:spacing w:after="0"/>
        <w:ind w:left="0"/>
        <w:jc w:val="both"/>
      </w:pPr>
      <w:r>
        <w:rPr>
          <w:rFonts w:ascii="Times New Roman"/>
          <w:b w:val="false"/>
          <w:i w:val="false"/>
          <w:color w:val="000000"/>
          <w:sz w:val="28"/>
        </w:rPr>
        <w:t>
      (мемлекеттік органның атауы)</w:t>
      </w:r>
    </w:p>
    <w:bookmarkEnd w:id="158"/>
    <w:bookmarkStart w:name="z191" w:id="159"/>
    <w:p>
      <w:pPr>
        <w:spacing w:after="0"/>
        <w:ind w:left="0"/>
        <w:jc w:val="both"/>
      </w:pPr>
      <w:r>
        <w:rPr>
          <w:rFonts w:ascii="Times New Roman"/>
          <w:b w:val="false"/>
          <w:i w:val="false"/>
          <w:color w:val="000000"/>
          <w:sz w:val="28"/>
        </w:rPr>
        <w:t>
      ____________________________________________________________________</w:t>
      </w:r>
    </w:p>
    <w:bookmarkEnd w:id="159"/>
    <w:bookmarkStart w:name="z192" w:id="160"/>
    <w:p>
      <w:pPr>
        <w:spacing w:after="0"/>
        <w:ind w:left="0"/>
        <w:jc w:val="both"/>
      </w:pPr>
      <w:r>
        <w:rPr>
          <w:rFonts w:ascii="Times New Roman"/>
          <w:b w:val="false"/>
          <w:i w:val="false"/>
          <w:color w:val="000000"/>
          <w:sz w:val="28"/>
        </w:rPr>
        <w:t>
      (бағалау түрі: тоқсандық/жылдық және бағаланатын кезең (тоқсан және (немесе) жыл)</w:t>
      </w:r>
    </w:p>
    <w:bookmarkEnd w:id="160"/>
    <w:bookmarkStart w:name="z193" w:id="161"/>
    <w:p>
      <w:pPr>
        <w:spacing w:after="0"/>
        <w:ind w:left="0"/>
        <w:jc w:val="both"/>
      </w:pPr>
      <w:r>
        <w:rPr>
          <w:rFonts w:ascii="Times New Roman"/>
          <w:b w:val="false"/>
          <w:i w:val="false"/>
          <w:color w:val="000000"/>
          <w:sz w:val="28"/>
        </w:rPr>
        <w:t>
      Бағалау нәтижелері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 р/с</w:t>
            </w:r>
          </w:p>
          <w:bookmarkEnd w:id="16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1.</w:t>
            </w:r>
          </w:p>
          <w:bookmarkEnd w:id="16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4"/>
          <w:p>
            <w:pPr>
              <w:spacing w:after="20"/>
              <w:ind w:left="20"/>
              <w:jc w:val="both"/>
            </w:pPr>
            <w:r>
              <w:rPr>
                <w:rFonts w:ascii="Times New Roman"/>
                <w:b w:val="false"/>
                <w:i w:val="false"/>
                <w:color w:val="000000"/>
                <w:sz w:val="20"/>
              </w:rPr>
              <w:t>
2.</w:t>
            </w:r>
          </w:p>
          <w:bookmarkEnd w:id="16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5"/>
          <w:p>
            <w:pPr>
              <w:spacing w:after="20"/>
              <w:ind w:left="20"/>
              <w:jc w:val="both"/>
            </w:pPr>
            <w:r>
              <w:rPr>
                <w:rFonts w:ascii="Times New Roman"/>
                <w:b w:val="false"/>
                <w:i w:val="false"/>
                <w:color w:val="000000"/>
                <w:sz w:val="20"/>
              </w:rPr>
              <w:t>
...</w:t>
            </w:r>
          </w:p>
          <w:bookmarkEnd w:id="16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66"/>
    <w:p>
      <w:pPr>
        <w:spacing w:after="0"/>
        <w:ind w:left="0"/>
        <w:jc w:val="both"/>
      </w:pPr>
      <w:r>
        <w:rPr>
          <w:rFonts w:ascii="Times New Roman"/>
          <w:b w:val="false"/>
          <w:i w:val="false"/>
          <w:color w:val="000000"/>
          <w:sz w:val="28"/>
        </w:rPr>
        <w:t>
      Комиссия қорытындысы:</w:t>
      </w:r>
    </w:p>
    <w:bookmarkEnd w:id="166"/>
    <w:bookmarkStart w:name="z199" w:id="167"/>
    <w:p>
      <w:pPr>
        <w:spacing w:after="0"/>
        <w:ind w:left="0"/>
        <w:jc w:val="both"/>
      </w:pPr>
      <w:r>
        <w:rPr>
          <w:rFonts w:ascii="Times New Roman"/>
          <w:b w:val="false"/>
          <w:i w:val="false"/>
          <w:color w:val="000000"/>
          <w:sz w:val="28"/>
        </w:rPr>
        <w:t>
      _______________________________________________________________</w:t>
      </w:r>
    </w:p>
    <w:bookmarkEnd w:id="167"/>
    <w:bookmarkStart w:name="z200" w:id="168"/>
    <w:p>
      <w:pPr>
        <w:spacing w:after="0"/>
        <w:ind w:left="0"/>
        <w:jc w:val="both"/>
      </w:pPr>
      <w:r>
        <w:rPr>
          <w:rFonts w:ascii="Times New Roman"/>
          <w:b w:val="false"/>
          <w:i w:val="false"/>
          <w:color w:val="000000"/>
          <w:sz w:val="28"/>
        </w:rPr>
        <w:t>
      Тексерілді:</w:t>
      </w:r>
    </w:p>
    <w:bookmarkEnd w:id="168"/>
    <w:bookmarkStart w:name="z201" w:id="169"/>
    <w:p>
      <w:pPr>
        <w:spacing w:after="0"/>
        <w:ind w:left="0"/>
        <w:jc w:val="both"/>
      </w:pPr>
      <w:r>
        <w:rPr>
          <w:rFonts w:ascii="Times New Roman"/>
          <w:b w:val="false"/>
          <w:i w:val="false"/>
          <w:color w:val="000000"/>
          <w:sz w:val="28"/>
        </w:rPr>
        <w:t>
      Комиссия хатшысы_____________________________ Күні:____________</w:t>
      </w:r>
    </w:p>
    <w:bookmarkEnd w:id="169"/>
    <w:bookmarkStart w:name="z202" w:id="170"/>
    <w:p>
      <w:pPr>
        <w:spacing w:after="0"/>
        <w:ind w:left="0"/>
        <w:jc w:val="both"/>
      </w:pPr>
      <w:r>
        <w:rPr>
          <w:rFonts w:ascii="Times New Roman"/>
          <w:b w:val="false"/>
          <w:i w:val="false"/>
          <w:color w:val="000000"/>
          <w:sz w:val="28"/>
        </w:rPr>
        <w:t>
      (тегі, аты-жөні, қолы)</w:t>
      </w:r>
    </w:p>
    <w:bookmarkEnd w:id="170"/>
    <w:bookmarkStart w:name="z203" w:id="171"/>
    <w:p>
      <w:pPr>
        <w:spacing w:after="0"/>
        <w:ind w:left="0"/>
        <w:jc w:val="both"/>
      </w:pPr>
      <w:r>
        <w:rPr>
          <w:rFonts w:ascii="Times New Roman"/>
          <w:b w:val="false"/>
          <w:i w:val="false"/>
          <w:color w:val="000000"/>
          <w:sz w:val="28"/>
        </w:rPr>
        <w:t>
      Комиссия төрағасы_____________________________ Күні:____________</w:t>
      </w:r>
    </w:p>
    <w:bookmarkEnd w:id="171"/>
    <w:bookmarkStart w:name="z204" w:id="172"/>
    <w:p>
      <w:pPr>
        <w:spacing w:after="0"/>
        <w:ind w:left="0"/>
        <w:jc w:val="both"/>
      </w:pPr>
      <w:r>
        <w:rPr>
          <w:rFonts w:ascii="Times New Roman"/>
          <w:b w:val="false"/>
          <w:i w:val="false"/>
          <w:color w:val="000000"/>
          <w:sz w:val="28"/>
        </w:rPr>
        <w:t>
      (тегі, аты-жөні, қолы)</w:t>
      </w:r>
    </w:p>
    <w:bookmarkEnd w:id="172"/>
    <w:bookmarkStart w:name="z205" w:id="173"/>
    <w:p>
      <w:pPr>
        <w:spacing w:after="0"/>
        <w:ind w:left="0"/>
        <w:jc w:val="both"/>
      </w:pPr>
      <w:r>
        <w:rPr>
          <w:rFonts w:ascii="Times New Roman"/>
          <w:b w:val="false"/>
          <w:i w:val="false"/>
          <w:color w:val="000000"/>
          <w:sz w:val="28"/>
        </w:rPr>
        <w:t>
      Комиссия мүшесі_______________________________ Күні:____________</w:t>
      </w:r>
    </w:p>
    <w:bookmarkEnd w:id="173"/>
    <w:bookmarkStart w:name="z206" w:id="174"/>
    <w:p>
      <w:pPr>
        <w:spacing w:after="0"/>
        <w:ind w:left="0"/>
        <w:jc w:val="both"/>
      </w:pPr>
      <w:r>
        <w:rPr>
          <w:rFonts w:ascii="Times New Roman"/>
          <w:b w:val="false"/>
          <w:i w:val="false"/>
          <w:color w:val="000000"/>
          <w:sz w:val="28"/>
        </w:rPr>
        <w:t>
      (тегі, аты-жөні, қолы)</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