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c9894" w14:textId="fac98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Мүгедектерді жұмысқа орналастыру үшін жұмыс орындарына квота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әкімдігінің 2017 жылғы 20 қаңтардағы № 22 қаулысы. Қостанай облысының Әділет департаментінде 2017 жылғы 7 ақпанда № 6824 болып тіркелді. Күші жойылды - Қостанай облысы Алтынсарин ауданы әкімдігінің 2021 жылғы 29 желтоқсандағы № 188 қаулысымен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Алтынсарин ауданы әкімдігінің 29.12.2021 </w:t>
      </w:r>
      <w:r>
        <w:rPr>
          <w:rFonts w:ascii="Times New Roman"/>
          <w:b w:val="false"/>
          <w:i w:val="false"/>
          <w:color w:val="ff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Алтынсарин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Жұмыскерлердің мынадай тізімдік саны бар ұйымдарға ауыр жұмыстарды, еңбек жағдайлары зиянды, қауіпті жұмыс орындарын есептемегенде, жұмыс орындары санының екіден төрт пайызға дейінгі мөлшерiнде мүгедектер үшiн жұмыс орындарына квота: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елуден жүз адамға дейін – жұмыскерлердің тізімдік санының екі пайызы мөлшерінде;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жүз бірден екі жүз елу адамға дейін – жұмыскерлердің тізімдік санының үш пайызы мөлшерінде;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екі жүз елу бірден артық адам – жұмыскерлердің тізімдік санының төрт пайызы мөлшерінде белгіленсін.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