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4360" w14:textId="c1c43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пробация қызметінің есебінде тұрған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2017 жылғы 31 қазандағы № 551 қаулысы. Қостанай облысының Әділет департаментінде 2017 жылғы 10 қарашада № 7296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Лисаков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жылға арналған ұйымдар бөлінісінде пробация қызметінің есебінде тұрған адамдарды жұмысқа орналастыру үшін жұмыс орындарына квота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Лисаков қаласы әкімінің әлеуметтік мәселелері жөніндегі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өз әрекетін 2018 жылдың 1 қаңтарынан бастап туындаған қатынастарға таратады.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551 қаулысына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ұйымдар бөлінісінде пробация қызметінің есебінде тұрған адамдарды жұмысқа орналастыру үшін жұмыс орындарына квота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4422"/>
        <w:gridCol w:w="2408"/>
        <w:gridCol w:w="3147"/>
        <w:gridCol w:w="1143"/>
      </w:tblGrid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5"/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Ұйымдағы жұмысшылардың тізімдік саны, адам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Жұмысшылардың тізімдік санынан пайыздық көрсетілімдегі квота мөлшері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"Казметаллургремонт" жауапкершілігі шектеулі серіктестігі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және 7 шағын аудандар үй-жайлары иелерінің кооперативі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0,8%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