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f3c29" w14:textId="88f3c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21 желтоқсандағы № 72 "Лисаков қаласының 2017-2019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2017 жылғы 9 қазандағы № 148 шешімі. Қостанай облысының Әділет департаментінде 2017 жылғы 20 қазанда № 7259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2016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"Лисаков қаласының 2017-2019 жылдарға арналған бюджеті туралы" шешіміне (Нормативтік құқықтық актілерді мемлекеттік тіркеу тізілімінде 6777 нөмірімен тіркелген, 2017 жылғы 19, 26 қаңтарда, 2 ақпанда "Лисаковская новь"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Лисаков қаласының 2017-2019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3903780,8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2018860,0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15916,0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32588,0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1836416,8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4299333,5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-134822,1 мың теңге, оның ішінде: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174438,0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309260,1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-260730,6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260730,6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2017 жылға арналған Лисаков қаласы әкімдігінің резерві 0,0 теңге құрайтыны ескерілсін.";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2017 жылға арналған Лисаков қаласының бюджетінде облыстық бюджеттен ағымдағы нысаналы трансферттер көзделгені ескерілсін, оның ішінде: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Лисаков қаласындағы № 4 орта мектептің ғимаратын күрделі жөндеуге 294575,8 мың теңге сомасында;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құруға 5787,5 мың теңге сомасында;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терроризмге қарсы қорғалуын қамтамасыз ету мақсатында бейнебақылау жүйесін, қоршаулар және турникеттер жабдықтарын жеткізу және монтаждау бойынша қызметтерге ақы төлеуге 8053,0 мың теңге сомасында;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объектілерін терроризмге қарсы қорғалуын қамтамасыз ету мақсатында бейнебақылау жүйесі жабдығын жеткізу және монтаждау бойынша қызметтерге ақы төлеуге 3011,4 мың теңге сомасында;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жылы Жұмыспен қамту 2020 жол картасы бойынша кәсіптік даярлауға бағытталған жұмыссыздардың оқуын аяқтауға 2763,6 мың теңге сомасында;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бухгалтерлерді оқытуға 1571,0 мың теңге сомасында;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мақсаттағы аудитті жүргізуге 9800,0 мың теңге сомасында;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жолдарын жөндеуге 298724,1 мың теңге сомасында;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жүргізуге 76,0 мың теңге сомасында;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және жаппай кәсіпкерлікті дамытудың 2017-2021 жылдарға арналған бағдарламасы шеңберінде мобильді орталықтарда оқуды қосқанда еңбек нарығында сұранысқа ие кәсіптер және дағдылар бойынша жұмысшы кадрларды қысқа мерзімді кәсіптік оқытуға 22635,0 мың теңге сомасында;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орталығында электрондық кезек жүйесі жабдығын сатып алуға және монтаждауға 2632,0 мың теңге сомасында;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 кентінде балаларға арналған ойын алаңын жайластыруға 2277,8 мың теңге сомасында;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 Октябрь кентінде Омаров көшесі бойынша № 13, 15 үйлердің үй жанындағы аумағын абаттандыруға 2410,8 мың теңге сомасында.";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2017 жылға арналған Лисаков қаласының бюджетінде облыстық бюджеттен нысаналы даму трансферттері көзделгені ескерілсін, оның ішінде: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су құбыры желілерін (магистральдық желілер) реконструкциялауға 1037,6 мың теңге сомасында;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 биологиялық тазалау станциясының коллекторынан жинағыш тоғандарына дейін кәріз желілерін реконструкциялауға 1032,5 мың теңге сомасында;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 Октябрь кентінде ағынды суды биологиялық тазалау станциясын реконструкциялауға 1367,5 мың теңге сомасында;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 Октябрь кентінде жылу желілерін реконструкциялаумен газ қазандықтарын салуға 13975,2 мың теңге сомасында;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қаласында Мир көшесі – Строительный көшесі қиылысында әкімшілік ғимарат салуға 66350,0 мың теңге сомасында;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Темірбаев көшесін (Верхнетобольский көшесінен колледжге дейінгі шекараларда) реконструкциялауға 227263,0 мың теңге сомасында;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объектілерін дамытуға 100000,0 мың теңге сомасында.";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Шутаева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Неявко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"Лисаков қаласы әкімдігінің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Ш. Бекмухамедова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9 қазан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2017 жылға арналған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2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3903780,8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2018860,0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847714,0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1836416,8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1836416,8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1836416,8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6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4299333,5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230861,9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145069,7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аудан, аудандық маңызы бар қаланың, кент, ауыл, ауылдық округ әкімінің қызметін қамтамасыз ету жөніндегі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41486,7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9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2071111,6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520058,5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517373,0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1086723,5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1086723,5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932064,5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464329,6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464329,6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410149,8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276448,3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211789,9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80075,1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8036,7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193364,9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188001,3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130398,9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331626,8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150421,1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112565,4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9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10357,1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662547,4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394335,4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-134822,1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4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-260730,6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19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2018 жылға арналған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8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5832130,0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2913252,0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1013463,0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2851550,0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2851550,0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2851550,0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9"/>
        <w:gridCol w:w="4852"/>
        <w:gridCol w:w="3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2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5820432,0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4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1858866,0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663442,0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663442,0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695723,0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695723,0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669894,0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4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557729,0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541890,0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975101,0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347395,0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325043,0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627706,0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822933,0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646054,0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609344,0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609344,0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5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396328,0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8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54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 әкімі аппараттарының 2017 жылға арналған бюджеттік бағдарламаларының тізбесі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708"/>
        <w:gridCol w:w="1493"/>
        <w:gridCol w:w="1493"/>
        <w:gridCol w:w="4641"/>
        <w:gridCol w:w="28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2"/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 кенті әкімінің аппараты" мемлекеттік мекемесі</w:t>
            </w:r>
          </w:p>
          <w:bookmarkEnd w:id="164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21978,6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4688,6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"Красногор ауылы әкімінің аппараты" мемлекеттік мекемесі</w:t>
            </w:r>
          </w:p>
          <w:bookmarkEnd w:id="167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10485,9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9493,5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69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0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