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c9bf" w14:textId="757c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2017 жылғы 31 қаңтардағы № 33 қаулысы. Қостанай облысының Әділет департаментінде 2017 жылғы 16 ақпанда № 6829 болып тіркелді. Күші жойылды - Қостанай облысы Лисаков қаласы әкімдігінің 2021 жылғы 18 қарашадағы № 463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әкімдігінің 18.11.2021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қантардағы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Жұмыскерлердің мынадай тізімдік саны бар ұйымдарға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- жұмыскерлердің тізімдік санының екі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- жұмыскерлердің тізімдік санының үш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- жұмыскерлердің тізімдік санының төрт пайызы мөлшерінде белгіленсін.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Лисаков қаласы әкімінің әлеуметтік мәселелері жөніндегі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