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9116" w14:textId="d1c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25 қазандағы № 388 қаулысы. Қостанай облысының Әділет департаментінде 2017 жылғы 9 қарашада № 7289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 ЖАРКОЛЬ"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"Алиби-Сенім"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