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ed6d" w14:textId="4e3e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2017 жылғы 4 желтоқсандағы № 184 шешімі. Қостанай облысының Әділет департаментінде 2017 жылғы 22 желтоқсанда № 7416 болып тіркелді. Күші жойылды - Қостанай облысы Рудный қаласы мәслихатының 2021 жылғы 29 қазандағы № 71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29.10.2021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сәйкес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Макаренко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Рудный қаласы әкімдігінің</w:t>
      </w:r>
    </w:p>
    <w:bookmarkEnd w:id="4"/>
    <w:bookmarkStart w:name="z12" w:id="5"/>
    <w:p>
      <w:pPr>
        <w:spacing w:after="0"/>
        <w:ind w:left="0"/>
        <w:jc w:val="both"/>
      </w:pPr>
      <w:r>
        <w:rPr>
          <w:rFonts w:ascii="Times New Roman"/>
          <w:b w:val="false"/>
          <w:i w:val="false"/>
          <w:color w:val="000000"/>
          <w:sz w:val="28"/>
        </w:rPr>
        <w:t>
      "Рудный қалалық тұрғын үй-коммуналдық</w:t>
      </w:r>
    </w:p>
    <w:bookmarkEnd w:id="5"/>
    <w:bookmarkStart w:name="z13" w:id="6"/>
    <w:p>
      <w:pPr>
        <w:spacing w:after="0"/>
        <w:ind w:left="0"/>
        <w:jc w:val="both"/>
      </w:pPr>
      <w:r>
        <w:rPr>
          <w:rFonts w:ascii="Times New Roman"/>
          <w:b w:val="false"/>
          <w:i w:val="false"/>
          <w:color w:val="000000"/>
          <w:sz w:val="28"/>
        </w:rPr>
        <w:t>
      шаруашылық, жолаушылар көлігі және</w:t>
      </w:r>
    </w:p>
    <w:bookmarkEnd w:id="6"/>
    <w:bookmarkStart w:name="z14" w:id="7"/>
    <w:p>
      <w:pPr>
        <w:spacing w:after="0"/>
        <w:ind w:left="0"/>
        <w:jc w:val="both"/>
      </w:pPr>
      <w:r>
        <w:rPr>
          <w:rFonts w:ascii="Times New Roman"/>
          <w:b w:val="false"/>
          <w:i w:val="false"/>
          <w:color w:val="000000"/>
          <w:sz w:val="28"/>
        </w:rPr>
        <w:t>
      автомобиль жолдары бөлімі" мемлекеттік</w:t>
      </w:r>
    </w:p>
    <w:bookmarkEnd w:id="7"/>
    <w:bookmarkStart w:name="z15" w:id="8"/>
    <w:p>
      <w:pPr>
        <w:spacing w:after="0"/>
        <w:ind w:left="0"/>
        <w:jc w:val="both"/>
      </w:pPr>
      <w:r>
        <w:rPr>
          <w:rFonts w:ascii="Times New Roman"/>
          <w:b w:val="false"/>
          <w:i w:val="false"/>
          <w:color w:val="000000"/>
          <w:sz w:val="28"/>
        </w:rPr>
        <w:t>
      мекемесі басшысының міндетін атқарушы</w:t>
      </w:r>
    </w:p>
    <w:bookmarkEnd w:id="8"/>
    <w:bookmarkStart w:name="z16" w:id="9"/>
    <w:p>
      <w:pPr>
        <w:spacing w:after="0"/>
        <w:ind w:left="0"/>
        <w:jc w:val="both"/>
      </w:pPr>
      <w:r>
        <w:rPr>
          <w:rFonts w:ascii="Times New Roman"/>
          <w:b w:val="false"/>
          <w:i w:val="false"/>
          <w:color w:val="000000"/>
          <w:sz w:val="28"/>
        </w:rPr>
        <w:t xml:space="preserve">
      __________________ О. Умурзаков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2017 жылғы 4 желтоқсандағы </w:t>
            </w:r>
            <w:r>
              <w:br/>
            </w:r>
            <w:r>
              <w:rPr>
                <w:rFonts w:ascii="Times New Roman"/>
                <w:b w:val="false"/>
                <w:i w:val="false"/>
                <w:color w:val="000000"/>
                <w:sz w:val="20"/>
              </w:rPr>
              <w:t xml:space="preserve">№ 184 шешімімен </w:t>
            </w:r>
            <w:r>
              <w:br/>
            </w:r>
            <w:r>
              <w:rPr>
                <w:rFonts w:ascii="Times New Roman"/>
                <w:b w:val="false"/>
                <w:i w:val="false"/>
                <w:color w:val="000000"/>
                <w:sz w:val="20"/>
              </w:rPr>
              <w:t>бекітілген</w:t>
            </w:r>
            <w:r>
              <w:br/>
            </w:r>
          </w:p>
        </w:tc>
      </w:tr>
    </w:tbl>
    <w:bookmarkStart w:name="z18" w:id="10"/>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2"/>
    <w:bookmarkStart w:name="z21" w:id="13"/>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3"/>
    <w:bookmarkStart w:name="z22" w:id="14"/>
    <w:p>
      <w:pPr>
        <w:spacing w:after="0"/>
        <w:ind w:left="0"/>
        <w:jc w:val="both"/>
      </w:pPr>
      <w:r>
        <w:rPr>
          <w:rFonts w:ascii="Times New Roman"/>
          <w:b w:val="false"/>
          <w:i w:val="false"/>
          <w:color w:val="000000"/>
          <w:sz w:val="28"/>
        </w:rPr>
        <w:t>
      3. Иесіз қалдықтарды басқаруды Рудный қаласының әкімдігімен (бұдан әрі – жергiлiктi атқарушы орган) жүзеге асырылады.</w:t>
      </w:r>
    </w:p>
    <w:bookmarkEnd w:id="14"/>
    <w:bookmarkStart w:name="z23" w:id="15"/>
    <w:p>
      <w:pPr>
        <w:spacing w:after="0"/>
        <w:ind w:left="0"/>
        <w:jc w:val="both"/>
      </w:pPr>
      <w:r>
        <w:rPr>
          <w:rFonts w:ascii="Times New Roman"/>
          <w:b w:val="false"/>
          <w:i w:val="false"/>
          <w:color w:val="000000"/>
          <w:sz w:val="28"/>
        </w:rPr>
        <w:t xml:space="preserve">
      4. Иесіз қалдықтарды басқару мақсатында жергiлiктi атқарушы органымен комиссия (бұдан әрі – Комиссия) құрылады. </w:t>
      </w:r>
    </w:p>
    <w:bookmarkEnd w:id="15"/>
    <w:bookmarkStart w:name="z24" w:id="16"/>
    <w:p>
      <w:pPr>
        <w:spacing w:after="0"/>
        <w:ind w:left="0"/>
        <w:jc w:val="both"/>
      </w:pPr>
      <w:r>
        <w:rPr>
          <w:rFonts w:ascii="Times New Roman"/>
          <w:b w:val="false"/>
          <w:i w:val="false"/>
          <w:color w:val="000000"/>
          <w:sz w:val="28"/>
        </w:rPr>
        <w:t xml:space="preserve">
      Иесіз қалдықтарды басқару бойынша жұмыстарды ұйымдастыратын орган ретінде коммуналдық шаруашылық саласында қызметтерді жүзеге асыруға уәкілетті және тиісті жергілікті бюджеттен қаржыландырылатын Рудный қаласы әкімдігінің "Рудный қалалық тұрғын үй-коммуналдық шаруашылық, жолаушылар көлігі және автомобиль жолдары бөлімі" мемлекеттік мекемесі белгіленеді. </w:t>
      </w:r>
    </w:p>
    <w:bookmarkEnd w:id="16"/>
    <w:bookmarkStart w:name="z25" w:id="17"/>
    <w:p>
      <w:pPr>
        <w:spacing w:after="0"/>
        <w:ind w:left="0"/>
        <w:jc w:val="both"/>
      </w:pPr>
      <w:r>
        <w:rPr>
          <w:rFonts w:ascii="Times New Roman"/>
          <w:b w:val="false"/>
          <w:i w:val="false"/>
          <w:color w:val="000000"/>
          <w:sz w:val="28"/>
        </w:rPr>
        <w:t xml:space="preserve">
      5. Иесіз қалдықтарды басқару – бұл иесіз қалдықтарды бағалау, есепке алу, одан әрі пайдалану, сату, кәдеге жарату және жою бойынша қызмет. </w:t>
      </w:r>
    </w:p>
    <w:bookmarkEnd w:id="17"/>
    <w:bookmarkStart w:name="z26" w:id="18"/>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8"/>
    <w:bookmarkStart w:name="z27" w:id="19"/>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негiздер бойынша мемлекет меншiгiне айналдырылған (түскен) мүлiктi есепке алудың, сақтаудың, бағалаудың және одан әрi пайдаланудың кейбір мәселелері" 2002 жылғы 26 шілдедегі № 833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8" w:id="20"/>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0"/>
    <w:bookmarkStart w:name="z29" w:id="21"/>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1"/>
    <w:bookmarkStart w:name="z30" w:id="22"/>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2"/>
    <w:bookmarkStart w:name="z31" w:id="23"/>
    <w:p>
      <w:pPr>
        <w:spacing w:after="0"/>
        <w:ind w:left="0"/>
        <w:jc w:val="left"/>
      </w:pPr>
      <w:r>
        <w:rPr>
          <w:rFonts w:ascii="Times New Roman"/>
          <w:b/>
          <w:i w:val="false"/>
          <w:color w:val="000000"/>
        </w:rPr>
        <w:t xml:space="preserve"> 3. Қорытынды ережелер</w:t>
      </w:r>
    </w:p>
    <w:bookmarkEnd w:id="23"/>
    <w:bookmarkStart w:name="z32" w:id="24"/>
    <w:p>
      <w:pPr>
        <w:spacing w:after="0"/>
        <w:ind w:left="0"/>
        <w:jc w:val="both"/>
      </w:pPr>
      <w:r>
        <w:rPr>
          <w:rFonts w:ascii="Times New Roman"/>
          <w:b w:val="false"/>
          <w:i w:val="false"/>
          <w:color w:val="000000"/>
          <w:sz w:val="28"/>
        </w:rPr>
        <w:t>
      10. Иесіз қалдықтармен жұмыс істеу барысында Қазақстан Республикасының экологиялық заңнамасында көзделген талаптар сақталады.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