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77da" w14:textId="bf77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93 "Қостанай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2017 жылғы 4 желтоқсандағы № 199 шешімі. Қостанай облысының Әділет департаментінде 2017 жылғы 11 желтоқсанда № 7357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2017-2019 жылдарға арналған бюджеті туралы" шешіміне (Нормативтік құқықтық актілерді мемлекеттік тіркеу тізілімінде № 6771 тіркелген, 2017 жылғы 11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38257464,1 мың теңге, оның iшiнде: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21700176,7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125266,0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1769500,0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14662521,4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42813558,7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904220,7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926769,0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22548,3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1614227,0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1614227,0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-7074542,3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7074542,3 мың теңге.";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11839,3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6804,0 мың теңге сомасында;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70824,0 мың теңге сомасында;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63499,0 мың теңге сомасында;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66688,0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38542,0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бағыттағы аудитті жүргізуге және бухгалтерлерді оқытуға 6415,9 мың теңге сомасында;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 күрделі жөндеуге 413106,0 мың теңге сомасында;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күрделі жөндеуге 1396000,0 мың теңге сомасында;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және ағымдағы жөндеуге 2251300,0 мың теңге сомасында;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шағын ауданының егжей-тегжейлі жоспарының жобасын әзірлеуге 12245,6 мың теңге сомасында;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96,0 мың теңге сомасында;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кәдеге жаратуға 6158,1 мың теңге сомасында;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21906,0 мың теңге сомасында;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жұмысшы кадрларды қысқа мерзімді кәсіптік оқытуға 70028,0 мың теңге сомасында;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электрондық кезек жүйесі жабдығын сатып алуға және монтаждауға 2490,0 мың теңге сомасында;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дене шынықтыру және спорт бөлімінің Қостанай қаласы әкімдігінің Орталық стадионы" мемлекеттік коммуналдық қазыналық кәсіпорынын күрделі жөндеуге 1063859,7 мың теңге сомасында.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273968,0 мың теңге сомасында;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мен оқыту объектілерін салуға және реконструкциялауға нысаналы трансферті 100,0 мың теңге сомасында;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нысаналы трансферті 963864,9 мың теңге сомасында;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3334711,2 мың теңге сомасында;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98221,2 мың теңге сомасында;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705950,4 мың теңге сомасында;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нысаналы трансферті 381659,9 мың теңге сомасында;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36466,8 мың теңге сомасында;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1729300,0 мың теңге сомасында.";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қалалық бюджетте облыстық бюджеттен қаражаттар түсімінің көзделгені ескерілсін, оның ішінде: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4461178,0 мың теңге сомасында.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қаланың жергілікті атқарушы органының резерві 85474,6 мың теңге сомасында бекітілсін.";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6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Ержанов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1-қосымша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38257464,1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21700176,7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42813558,7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10241597,2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3213541,9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3213441,9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1790495,9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6110308,8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5699816,3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5291053,3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11424472,1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9066956,8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8933904,4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5490708,2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3443196,2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2397112,7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1994863,1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1613103,2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1416051,7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1858431,1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6644667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904220,7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-7074542,3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7074542,3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2-қосымша</w:t>
            </w:r>
          </w:p>
        </w:tc>
      </w:tr>
    </w:tbl>
    <w:bookmarkStart w:name="z33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9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54132212,5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4943789,4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086"/>
        <w:gridCol w:w="1086"/>
        <w:gridCol w:w="113"/>
        <w:gridCol w:w="5758"/>
        <w:gridCol w:w="2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2"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52343044,5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23204969,3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22061488,2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22020286,2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6991523,6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15028762,6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86615,1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4576646,3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3-қосымша</w:t>
            </w:r>
          </w:p>
        </w:tc>
      </w:tr>
    </w:tbl>
    <w:bookmarkStart w:name="z57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6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43000718,4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24072857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086"/>
        <w:gridCol w:w="1086"/>
        <w:gridCol w:w="113"/>
        <w:gridCol w:w="5758"/>
        <w:gridCol w:w="2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9"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41714660,4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10833568,4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3603407,4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