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cedec" w14:textId="c2ced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қаласының мемлекеттік тұрғын үй қорынан тұрғынжайды пайдаланғаны үшін төлемақы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2017 жылғы 12 маусымдағы № 1700 қаулысы. Қостанай облысының Әділет департаментінде 2017 жылғы 14 шілдеде № 7128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- Қостанай облысы Қостанай қаласы әкімдігінің 30.12.2020 </w:t>
      </w:r>
      <w:r>
        <w:rPr>
          <w:rFonts w:ascii="Times New Roman"/>
          <w:b w:val="false"/>
          <w:i w:val="false"/>
          <w:color w:val="ff0000"/>
          <w:sz w:val="28"/>
        </w:rPr>
        <w:t>№ 2285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қатынастары туралы" 1997 жылғы 16 сәуірдегі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97-бабының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"Мемлекеттік тұрғын үй қорындағы тұрғын үйді пайдаланғаны үшін төлемақы мөлшерін есептеу әдістемесін бекіту туралы" Қазақстан Республикасы Құрылыс және Тұрғын үй-коммуналдық шаруашылық істері агенттігі төрағасының 2011 жылғы 26 тамыздағы № 306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актілердің мемлекеттік тіркеу Тізілімінде № 7232 болып тіркелген), Қостанай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қаласы, Қобыланды батыр даңғылы, 37-үй мекенжайы бойынша орналасқан мемлекеттік тұрғын үй қорынан тұрғынжайды пайдаланғаны үшін айына жалпы алаңының бір шаршы метрі үшін 23,40 (жиырма үш теңге қырық тиын) мөлшерінде төлемақы мөлшері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Қостанай қаласы әкімдігінің 30.12.2020 </w:t>
      </w:r>
      <w:r>
        <w:rPr>
          <w:rFonts w:ascii="Times New Roman"/>
          <w:b w:val="false"/>
          <w:i w:val="false"/>
          <w:color w:val="000000"/>
          <w:sz w:val="28"/>
        </w:rPr>
        <w:t>№ 2285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қаласы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Жақыпов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