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fa5f2" w14:textId="fcfa5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қаласы әкімдігінің 2015 жылғы 16 қыркүйектегі № 2477 "Қостанай қаласы әкімдігінің мәдениет және тілдерді дамыту бөлімі" мемлекеттік мекемесі туралы ережені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2017 жылғы 22 ақпандағы № 579 қаулысы. Қостанай облысының Әділет департаментінде 2017 жылғы 15 наурызда № 6907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 жылғы 23 қаңтардағы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2016 жылғы 6 сәуірдегі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 мемлекеттік органының үлгі ережесін бекіту туралы" Қазақстан Республикасы Президентінің 2012 жылғы 29 қазандағы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сәйкес,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Қостанай қаласы әкімдігінің 2015 жылғы 16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2477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қаласы әкімдігінің мәдениет және тілдерді дамыту бөлімі" мемлекеттік мекемесі туралы ережені бекіту туралы" қаулысының (Нормативтік құқықтық актілерді мемлекеттік тіркеу тізілімінде № 5937 тіркелген, 2015 жылғы 27 қазанда "Әділет" ақпараттық-құқықтық жүйесінде жарияланған)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