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d88c" w14:textId="876d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10 наурыздағы № 120 "2017-2018 оқу жылына арналған техникалық және кәсіптік білімі бар мамандарды даярлауға арналған мемлекеттік білім беру тапсырысын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16 маусымдағы № 302 қаулысы. Қостанай облысының Әділет департаментінде 2017 жылғы 30 маусымда № 7124 болып тіркелді. Күші жойылды - Қостанай облысы әкімдігінің 2017 жылғы 20 қарашадағы № 578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20.11.2017 </w:t>
      </w:r>
      <w:r>
        <w:rPr>
          <w:rFonts w:ascii="Times New Roman"/>
          <w:b w:val="false"/>
          <w:i w:val="false"/>
          <w:color w:val="ff0000"/>
          <w:sz w:val="28"/>
        </w:rPr>
        <w:t>№ 578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бұйрығына өзгерістер енгізу туралы" Қазақстан Республикасы Білім және ғылым министрі міндетін атқарушының 2017 жылғы 2 наурыздағы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15002 болып тіркелген)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2017 жылғы 10 наурыздағы № 120 "2017-2018 оқу жылына арналған техникалық және кәсіптік білімі бар мамандарды даярлауға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6987 болып тіркелген, 2017 жылғы 18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14-жол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155"/>
        <w:gridCol w:w="2976"/>
        <w:gridCol w:w="1902"/>
        <w:gridCol w:w="1363"/>
        <w:gridCol w:w="1901"/>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14</w:t>
            </w:r>
          </w:p>
          <w:bookmarkEnd w:id="5"/>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0508042 Даяшы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bl>
    <w:bookmarkStart w:name="z12" w:id="6"/>
    <w:p>
      <w:pPr>
        <w:spacing w:after="0"/>
        <w:ind w:left="0"/>
        <w:jc w:val="both"/>
      </w:pP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реттік нөмірі 25-жол мынадай редакцияда жазылсын: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3738"/>
        <w:gridCol w:w="3123"/>
        <w:gridCol w:w="1781"/>
        <w:gridCol w:w="939"/>
        <w:gridCol w:w="1780"/>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25</w:t>
            </w:r>
          </w:p>
          <w:bookmarkEnd w:id="9"/>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1114063 Техник-механик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bl>
    <w:bookmarkStart w:name="z17" w:id="10"/>
    <w:p>
      <w:pPr>
        <w:spacing w:after="0"/>
        <w:ind w:left="0"/>
        <w:jc w:val="both"/>
      </w:pPr>
      <w:r>
        <w:rPr>
          <w:rFonts w:ascii="Times New Roman"/>
          <w:b w:val="false"/>
          <w:i w:val="false"/>
          <w:color w:val="000000"/>
          <w:sz w:val="28"/>
        </w:rPr>
        <w:t>
      ".</w:t>
      </w:r>
    </w:p>
    <w:bookmarkEnd w:id="10"/>
    <w:bookmarkStart w:name="z18" w:id="11"/>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бекітілген техникалық және кәсіптік білімі бар мамандарды даярлауға арналған мемлекеттік білім беру тапсырысын тиісті оқу орындарында заңнамада белгіленген тәртіппен орналастыруды жүргізсін.</w:t>
      </w:r>
    </w:p>
    <w:bookmarkEnd w:id="11"/>
    <w:bookmarkStart w:name="z19" w:id="1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2"/>
    <w:bookmarkStart w:name="z20"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