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3a32" w14:textId="8543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Қостанай облысы мәслихатының 2017 жылғы 15 наурыздағы № 130 шешімі. Қостанай облысының Әділет департаментінде 2017 жылғы 26 сәуірде № 7014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мәслихатының 07.06.2023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сәйкес Қостанай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мәслихатының 07.06.2023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Осы шешімнің қосымшасына сәйкес Қостанай облысының қалалары мен елді мекендерінің аумақтарын абаттандыру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07.06.2023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Қостанай облыстық мәслихатының 2015 жылғы 14 қазандағы № 442 "Қостанай облысы қалалары мен елді мекендерінің жасыл екпелерін күтіп-ұстау және қорғау, аумақтарын абаттандыру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6011 болып тіркелген, 2015 жылғы 26 қарашада "Костанайские новости" газетінде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"КЕЛІСІЛДІ"</w:t>
      </w:r>
    </w:p>
    <w:bookmarkEnd w:id="4"/>
    <w:bookmarkStart w:name="z14" w:id="5"/>
    <w:p>
      <w:pPr>
        <w:spacing w:after="0"/>
        <w:ind w:left="0"/>
        <w:jc w:val="both"/>
      </w:pPr>
      <w:r>
        <w:rPr>
          <w:rFonts w:ascii="Times New Roman"/>
          <w:b w:val="false"/>
          <w:i w:val="false"/>
          <w:color w:val="000000"/>
          <w:sz w:val="28"/>
        </w:rPr>
        <w:t>
      "Қазақстан Республикасы Ұлттық экономика</w:t>
      </w:r>
    </w:p>
    <w:bookmarkEnd w:id="5"/>
    <w:bookmarkStart w:name="z15" w:id="6"/>
    <w:p>
      <w:pPr>
        <w:spacing w:after="0"/>
        <w:ind w:left="0"/>
        <w:jc w:val="both"/>
      </w:pPr>
      <w:r>
        <w:rPr>
          <w:rFonts w:ascii="Times New Roman"/>
          <w:b w:val="false"/>
          <w:i w:val="false"/>
          <w:color w:val="000000"/>
          <w:sz w:val="28"/>
        </w:rPr>
        <w:t>
      министрлігі Тұтынушылардың құқықтарын</w:t>
      </w:r>
    </w:p>
    <w:bookmarkEnd w:id="6"/>
    <w:bookmarkStart w:name="z16" w:id="7"/>
    <w:p>
      <w:pPr>
        <w:spacing w:after="0"/>
        <w:ind w:left="0"/>
        <w:jc w:val="both"/>
      </w:pPr>
      <w:r>
        <w:rPr>
          <w:rFonts w:ascii="Times New Roman"/>
          <w:b w:val="false"/>
          <w:i w:val="false"/>
          <w:color w:val="000000"/>
          <w:sz w:val="28"/>
        </w:rPr>
        <w:t>
      қорғау комитетінің Қостанай облысы</w:t>
      </w:r>
    </w:p>
    <w:bookmarkEnd w:id="7"/>
    <w:bookmarkStart w:name="z17" w:id="8"/>
    <w:p>
      <w:pPr>
        <w:spacing w:after="0"/>
        <w:ind w:left="0"/>
        <w:jc w:val="both"/>
      </w:pPr>
      <w:r>
        <w:rPr>
          <w:rFonts w:ascii="Times New Roman"/>
          <w:b w:val="false"/>
          <w:i w:val="false"/>
          <w:color w:val="000000"/>
          <w:sz w:val="28"/>
        </w:rPr>
        <w:t>
      тұтынушылардың құқықтарын қорғау</w:t>
      </w:r>
    </w:p>
    <w:bookmarkEnd w:id="8"/>
    <w:bookmarkStart w:name="z18" w:id="9"/>
    <w:p>
      <w:pPr>
        <w:spacing w:after="0"/>
        <w:ind w:left="0"/>
        <w:jc w:val="both"/>
      </w:pPr>
      <w:r>
        <w:rPr>
          <w:rFonts w:ascii="Times New Roman"/>
          <w:b w:val="false"/>
          <w:i w:val="false"/>
          <w:color w:val="000000"/>
          <w:sz w:val="28"/>
        </w:rPr>
        <w:t>
      департаменті" республикалық мемлекеттік</w:t>
      </w:r>
    </w:p>
    <w:bookmarkEnd w:id="9"/>
    <w:bookmarkStart w:name="z19" w:id="10"/>
    <w:p>
      <w:pPr>
        <w:spacing w:after="0"/>
        <w:ind w:left="0"/>
        <w:jc w:val="both"/>
      </w:pPr>
      <w:r>
        <w:rPr>
          <w:rFonts w:ascii="Times New Roman"/>
          <w:b w:val="false"/>
          <w:i w:val="false"/>
          <w:color w:val="000000"/>
          <w:sz w:val="28"/>
        </w:rPr>
        <w:t>
      мекемесінің басшысы</w:t>
      </w:r>
    </w:p>
    <w:bookmarkEnd w:id="10"/>
    <w:bookmarkStart w:name="z20" w:id="11"/>
    <w:p>
      <w:pPr>
        <w:spacing w:after="0"/>
        <w:ind w:left="0"/>
        <w:jc w:val="both"/>
      </w:pPr>
      <w:r>
        <w:rPr>
          <w:rFonts w:ascii="Times New Roman"/>
          <w:b w:val="false"/>
          <w:i w:val="false"/>
          <w:color w:val="000000"/>
          <w:sz w:val="28"/>
        </w:rPr>
        <w:t>
      ___________________ В. Нечитайло</w:t>
      </w:r>
    </w:p>
    <w:bookmarkEnd w:id="11"/>
    <w:bookmarkStart w:name="z21" w:id="12"/>
    <w:p>
      <w:pPr>
        <w:spacing w:after="0"/>
        <w:ind w:left="0"/>
        <w:jc w:val="both"/>
      </w:pPr>
      <w:r>
        <w:rPr>
          <w:rFonts w:ascii="Times New Roman"/>
          <w:b w:val="false"/>
          <w:i w:val="false"/>
          <w:color w:val="000000"/>
          <w:sz w:val="28"/>
        </w:rPr>
        <w:t>
      2017 жылғы 15 наурыз</w:t>
      </w:r>
    </w:p>
    <w:bookmarkEnd w:id="12"/>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 Ішкі істер</w:t>
      </w:r>
    </w:p>
    <w:bookmarkEnd w:id="14"/>
    <w:bookmarkStart w:name="z24" w:id="15"/>
    <w:p>
      <w:pPr>
        <w:spacing w:after="0"/>
        <w:ind w:left="0"/>
        <w:jc w:val="both"/>
      </w:pPr>
      <w:r>
        <w:rPr>
          <w:rFonts w:ascii="Times New Roman"/>
          <w:b w:val="false"/>
          <w:i w:val="false"/>
          <w:color w:val="000000"/>
          <w:sz w:val="28"/>
        </w:rPr>
        <w:t>
      министрлігі Қостанай облысының</w:t>
      </w:r>
    </w:p>
    <w:bookmarkEnd w:id="15"/>
    <w:bookmarkStart w:name="z25" w:id="16"/>
    <w:p>
      <w:pPr>
        <w:spacing w:after="0"/>
        <w:ind w:left="0"/>
        <w:jc w:val="both"/>
      </w:pPr>
      <w:r>
        <w:rPr>
          <w:rFonts w:ascii="Times New Roman"/>
          <w:b w:val="false"/>
          <w:i w:val="false"/>
          <w:color w:val="000000"/>
          <w:sz w:val="28"/>
        </w:rPr>
        <w:t>
      Ішкі істер департаменті" мемлекеттік</w:t>
      </w:r>
    </w:p>
    <w:bookmarkEnd w:id="16"/>
    <w:bookmarkStart w:name="z26" w:id="17"/>
    <w:p>
      <w:pPr>
        <w:spacing w:after="0"/>
        <w:ind w:left="0"/>
        <w:jc w:val="both"/>
      </w:pPr>
      <w:r>
        <w:rPr>
          <w:rFonts w:ascii="Times New Roman"/>
          <w:b w:val="false"/>
          <w:i w:val="false"/>
          <w:color w:val="000000"/>
          <w:sz w:val="28"/>
        </w:rPr>
        <w:t>
      мекемесінің бастығы</w:t>
      </w:r>
    </w:p>
    <w:bookmarkEnd w:id="17"/>
    <w:bookmarkStart w:name="z27" w:id="18"/>
    <w:p>
      <w:pPr>
        <w:spacing w:after="0"/>
        <w:ind w:left="0"/>
        <w:jc w:val="both"/>
      </w:pPr>
      <w:r>
        <w:rPr>
          <w:rFonts w:ascii="Times New Roman"/>
          <w:b w:val="false"/>
          <w:i w:val="false"/>
          <w:color w:val="000000"/>
          <w:sz w:val="28"/>
        </w:rPr>
        <w:t>
      ___________________ Б. Аймағамбетов</w:t>
      </w:r>
    </w:p>
    <w:bookmarkEnd w:id="18"/>
    <w:bookmarkStart w:name="z28" w:id="19"/>
    <w:p>
      <w:pPr>
        <w:spacing w:after="0"/>
        <w:ind w:left="0"/>
        <w:jc w:val="both"/>
      </w:pPr>
      <w:r>
        <w:rPr>
          <w:rFonts w:ascii="Times New Roman"/>
          <w:b w:val="false"/>
          <w:i w:val="false"/>
          <w:color w:val="000000"/>
          <w:sz w:val="28"/>
        </w:rPr>
        <w:t>
      2017 жылғы 15 наурыз</w:t>
      </w:r>
    </w:p>
    <w:bookmarkEnd w:id="19"/>
    <w:bookmarkStart w:name="z29" w:id="20"/>
    <w:p>
      <w:pPr>
        <w:spacing w:after="0"/>
        <w:ind w:left="0"/>
        <w:jc w:val="both"/>
      </w:pPr>
      <w:r>
        <w:rPr>
          <w:rFonts w:ascii="Times New Roman"/>
          <w:b w:val="false"/>
          <w:i w:val="false"/>
          <w:color w:val="000000"/>
          <w:sz w:val="28"/>
        </w:rPr>
        <w:t>
      "КЕЛІСІЛДІ"</w:t>
      </w:r>
    </w:p>
    <w:bookmarkEnd w:id="20"/>
    <w:bookmarkStart w:name="z30" w:id="21"/>
    <w:p>
      <w:pPr>
        <w:spacing w:after="0"/>
        <w:ind w:left="0"/>
        <w:jc w:val="both"/>
      </w:pPr>
      <w:r>
        <w:rPr>
          <w:rFonts w:ascii="Times New Roman"/>
          <w:b w:val="false"/>
          <w:i w:val="false"/>
          <w:color w:val="000000"/>
          <w:sz w:val="28"/>
        </w:rPr>
        <w:t>
      "Қазақстан Республикасы Энергетика</w:t>
      </w:r>
    </w:p>
    <w:bookmarkEnd w:id="21"/>
    <w:bookmarkStart w:name="z31" w:id="22"/>
    <w:p>
      <w:pPr>
        <w:spacing w:after="0"/>
        <w:ind w:left="0"/>
        <w:jc w:val="both"/>
      </w:pPr>
      <w:r>
        <w:rPr>
          <w:rFonts w:ascii="Times New Roman"/>
          <w:b w:val="false"/>
          <w:i w:val="false"/>
          <w:color w:val="000000"/>
          <w:sz w:val="28"/>
        </w:rPr>
        <w:t>
      министрлiгi Экологиялық реттеу және</w:t>
      </w:r>
    </w:p>
    <w:bookmarkEnd w:id="22"/>
    <w:bookmarkStart w:name="z32" w:id="23"/>
    <w:p>
      <w:pPr>
        <w:spacing w:after="0"/>
        <w:ind w:left="0"/>
        <w:jc w:val="both"/>
      </w:pPr>
      <w:r>
        <w:rPr>
          <w:rFonts w:ascii="Times New Roman"/>
          <w:b w:val="false"/>
          <w:i w:val="false"/>
          <w:color w:val="000000"/>
          <w:sz w:val="28"/>
        </w:rPr>
        <w:t>
      бақылау комитетiнiң Қостанай</w:t>
      </w:r>
    </w:p>
    <w:bookmarkEnd w:id="23"/>
    <w:bookmarkStart w:name="z33" w:id="24"/>
    <w:p>
      <w:pPr>
        <w:spacing w:after="0"/>
        <w:ind w:left="0"/>
        <w:jc w:val="both"/>
      </w:pPr>
      <w:r>
        <w:rPr>
          <w:rFonts w:ascii="Times New Roman"/>
          <w:b w:val="false"/>
          <w:i w:val="false"/>
          <w:color w:val="000000"/>
          <w:sz w:val="28"/>
        </w:rPr>
        <w:t>
      облысы бойынша Экология</w:t>
      </w:r>
    </w:p>
    <w:bookmarkEnd w:id="24"/>
    <w:bookmarkStart w:name="z34" w:id="25"/>
    <w:p>
      <w:pPr>
        <w:spacing w:after="0"/>
        <w:ind w:left="0"/>
        <w:jc w:val="both"/>
      </w:pPr>
      <w:r>
        <w:rPr>
          <w:rFonts w:ascii="Times New Roman"/>
          <w:b w:val="false"/>
          <w:i w:val="false"/>
          <w:color w:val="000000"/>
          <w:sz w:val="28"/>
        </w:rPr>
        <w:t>
      департаментi" республикалық</w:t>
      </w:r>
    </w:p>
    <w:bookmarkEnd w:id="25"/>
    <w:bookmarkStart w:name="z35" w:id="26"/>
    <w:p>
      <w:pPr>
        <w:spacing w:after="0"/>
        <w:ind w:left="0"/>
        <w:jc w:val="both"/>
      </w:pPr>
      <w:r>
        <w:rPr>
          <w:rFonts w:ascii="Times New Roman"/>
          <w:b w:val="false"/>
          <w:i w:val="false"/>
          <w:color w:val="000000"/>
          <w:sz w:val="28"/>
        </w:rPr>
        <w:t>
      мемлекеттiк мекемесiнің басшысы</w:t>
      </w:r>
    </w:p>
    <w:bookmarkEnd w:id="26"/>
    <w:bookmarkStart w:name="z36" w:id="27"/>
    <w:p>
      <w:pPr>
        <w:spacing w:after="0"/>
        <w:ind w:left="0"/>
        <w:jc w:val="both"/>
      </w:pPr>
      <w:r>
        <w:rPr>
          <w:rFonts w:ascii="Times New Roman"/>
          <w:b w:val="false"/>
          <w:i w:val="false"/>
          <w:color w:val="000000"/>
          <w:sz w:val="28"/>
        </w:rPr>
        <w:t>
      ___________________ В. Мұхамеджанов</w:t>
      </w:r>
    </w:p>
    <w:bookmarkEnd w:id="27"/>
    <w:bookmarkStart w:name="z37" w:id="28"/>
    <w:p>
      <w:pPr>
        <w:spacing w:after="0"/>
        <w:ind w:left="0"/>
        <w:jc w:val="both"/>
      </w:pPr>
      <w:r>
        <w:rPr>
          <w:rFonts w:ascii="Times New Roman"/>
          <w:b w:val="false"/>
          <w:i w:val="false"/>
          <w:color w:val="000000"/>
          <w:sz w:val="28"/>
        </w:rPr>
        <w:t>
      2017 жылғы 15 наурыз</w:t>
      </w:r>
    </w:p>
    <w:bookmarkEnd w:id="28"/>
    <w:bookmarkStart w:name="z38" w:id="29"/>
    <w:p>
      <w:pPr>
        <w:spacing w:after="0"/>
        <w:ind w:left="0"/>
        <w:jc w:val="both"/>
      </w:pPr>
      <w:r>
        <w:rPr>
          <w:rFonts w:ascii="Times New Roman"/>
          <w:b w:val="false"/>
          <w:i w:val="false"/>
          <w:color w:val="000000"/>
          <w:sz w:val="28"/>
        </w:rPr>
        <w:t>
      "КЕЛІСІЛДІ"</w:t>
      </w:r>
    </w:p>
    <w:bookmarkEnd w:id="29"/>
    <w:bookmarkStart w:name="z39" w:id="30"/>
    <w:p>
      <w:pPr>
        <w:spacing w:after="0"/>
        <w:ind w:left="0"/>
        <w:jc w:val="both"/>
      </w:pPr>
      <w:r>
        <w:rPr>
          <w:rFonts w:ascii="Times New Roman"/>
          <w:b w:val="false"/>
          <w:i w:val="false"/>
          <w:color w:val="000000"/>
          <w:sz w:val="28"/>
        </w:rPr>
        <w:t>
      "Қостанай облысы әкімдігінің сәулет</w:t>
      </w:r>
    </w:p>
    <w:bookmarkEnd w:id="30"/>
    <w:bookmarkStart w:name="z40" w:id="31"/>
    <w:p>
      <w:pPr>
        <w:spacing w:after="0"/>
        <w:ind w:left="0"/>
        <w:jc w:val="both"/>
      </w:pPr>
      <w:r>
        <w:rPr>
          <w:rFonts w:ascii="Times New Roman"/>
          <w:b w:val="false"/>
          <w:i w:val="false"/>
          <w:color w:val="000000"/>
          <w:sz w:val="28"/>
        </w:rPr>
        <w:t>
      және қала құрылысы басқармасы"</w:t>
      </w:r>
    </w:p>
    <w:bookmarkEnd w:id="31"/>
    <w:bookmarkStart w:name="z41" w:id="32"/>
    <w:p>
      <w:pPr>
        <w:spacing w:after="0"/>
        <w:ind w:left="0"/>
        <w:jc w:val="both"/>
      </w:pPr>
      <w:r>
        <w:rPr>
          <w:rFonts w:ascii="Times New Roman"/>
          <w:b w:val="false"/>
          <w:i w:val="false"/>
          <w:color w:val="000000"/>
          <w:sz w:val="28"/>
        </w:rPr>
        <w:t>
      мемлекеттік мекемесінің басшысы</w:t>
      </w:r>
    </w:p>
    <w:bookmarkEnd w:id="32"/>
    <w:bookmarkStart w:name="z42" w:id="33"/>
    <w:p>
      <w:pPr>
        <w:spacing w:after="0"/>
        <w:ind w:left="0"/>
        <w:jc w:val="both"/>
      </w:pPr>
      <w:r>
        <w:rPr>
          <w:rFonts w:ascii="Times New Roman"/>
          <w:b w:val="false"/>
          <w:i w:val="false"/>
          <w:color w:val="000000"/>
          <w:sz w:val="28"/>
        </w:rPr>
        <w:t xml:space="preserve">
      ___________________А. Бекенов </w:t>
      </w:r>
    </w:p>
    <w:bookmarkEnd w:id="33"/>
    <w:bookmarkStart w:name="z43" w:id="34"/>
    <w:p>
      <w:pPr>
        <w:spacing w:after="0"/>
        <w:ind w:left="0"/>
        <w:jc w:val="both"/>
      </w:pPr>
      <w:r>
        <w:rPr>
          <w:rFonts w:ascii="Times New Roman"/>
          <w:b w:val="false"/>
          <w:i w:val="false"/>
          <w:color w:val="000000"/>
          <w:sz w:val="28"/>
        </w:rPr>
        <w:t>
      2017 жылғы 15 наурыз</w:t>
      </w:r>
    </w:p>
    <w:bookmarkEnd w:id="34"/>
    <w:bookmarkStart w:name="z44" w:id="35"/>
    <w:p>
      <w:pPr>
        <w:spacing w:after="0"/>
        <w:ind w:left="0"/>
        <w:jc w:val="both"/>
      </w:pPr>
      <w:r>
        <w:rPr>
          <w:rFonts w:ascii="Times New Roman"/>
          <w:b w:val="false"/>
          <w:i w:val="false"/>
          <w:color w:val="000000"/>
          <w:sz w:val="28"/>
        </w:rPr>
        <w:t>
      "КЕЛІСІЛДІ"</w:t>
      </w:r>
    </w:p>
    <w:bookmarkEnd w:id="35"/>
    <w:bookmarkStart w:name="z45" w:id="36"/>
    <w:p>
      <w:pPr>
        <w:spacing w:after="0"/>
        <w:ind w:left="0"/>
        <w:jc w:val="both"/>
      </w:pPr>
      <w:r>
        <w:rPr>
          <w:rFonts w:ascii="Times New Roman"/>
          <w:b w:val="false"/>
          <w:i w:val="false"/>
          <w:color w:val="000000"/>
          <w:sz w:val="28"/>
        </w:rPr>
        <w:t>
      "Қостанай облысы әкімдігінің энергетика</w:t>
      </w:r>
    </w:p>
    <w:bookmarkEnd w:id="36"/>
    <w:bookmarkStart w:name="z46" w:id="37"/>
    <w:p>
      <w:pPr>
        <w:spacing w:after="0"/>
        <w:ind w:left="0"/>
        <w:jc w:val="both"/>
      </w:pPr>
      <w:r>
        <w:rPr>
          <w:rFonts w:ascii="Times New Roman"/>
          <w:b w:val="false"/>
          <w:i w:val="false"/>
          <w:color w:val="000000"/>
          <w:sz w:val="28"/>
        </w:rPr>
        <w:t>
      және тұрғын үй-коммуналдық шаруашылық</w:t>
      </w:r>
    </w:p>
    <w:bookmarkEnd w:id="37"/>
    <w:bookmarkStart w:name="z47" w:id="38"/>
    <w:p>
      <w:pPr>
        <w:spacing w:after="0"/>
        <w:ind w:left="0"/>
        <w:jc w:val="both"/>
      </w:pPr>
      <w:r>
        <w:rPr>
          <w:rFonts w:ascii="Times New Roman"/>
          <w:b w:val="false"/>
          <w:i w:val="false"/>
          <w:color w:val="000000"/>
          <w:sz w:val="28"/>
        </w:rPr>
        <w:t xml:space="preserve">
      басқармасы" мемлекеттік мекемесінің басшысы </w:t>
      </w:r>
    </w:p>
    <w:bookmarkEnd w:id="38"/>
    <w:bookmarkStart w:name="z48" w:id="39"/>
    <w:p>
      <w:pPr>
        <w:spacing w:after="0"/>
        <w:ind w:left="0"/>
        <w:jc w:val="both"/>
      </w:pPr>
      <w:r>
        <w:rPr>
          <w:rFonts w:ascii="Times New Roman"/>
          <w:b w:val="false"/>
          <w:i w:val="false"/>
          <w:color w:val="000000"/>
          <w:sz w:val="28"/>
        </w:rPr>
        <w:t>
      ___________________ А. Исенбаев</w:t>
      </w:r>
    </w:p>
    <w:bookmarkEnd w:id="39"/>
    <w:bookmarkStart w:name="z49" w:id="40"/>
    <w:p>
      <w:pPr>
        <w:spacing w:after="0"/>
        <w:ind w:left="0"/>
        <w:jc w:val="both"/>
      </w:pPr>
      <w:r>
        <w:rPr>
          <w:rFonts w:ascii="Times New Roman"/>
          <w:b w:val="false"/>
          <w:i w:val="false"/>
          <w:color w:val="000000"/>
          <w:sz w:val="28"/>
        </w:rPr>
        <w:t>
      2017 жылғы 15 наурыз</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2017 жылғы 15 наурыздағы</w:t>
            </w:r>
            <w:r>
              <w:br/>
            </w:r>
            <w:r>
              <w:rPr>
                <w:rFonts w:ascii="Times New Roman"/>
                <w:b w:val="false"/>
                <w:i w:val="false"/>
                <w:color w:val="000000"/>
                <w:sz w:val="20"/>
              </w:rPr>
              <w:t>№ 130 шешіміне 1-қосымша</w:t>
            </w:r>
          </w:p>
        </w:tc>
      </w:tr>
    </w:tbl>
    <w:bookmarkStart w:name="z51" w:id="41"/>
    <w:p>
      <w:pPr>
        <w:spacing w:after="0"/>
        <w:ind w:left="0"/>
        <w:jc w:val="left"/>
      </w:pPr>
      <w:r>
        <w:rPr>
          <w:rFonts w:ascii="Times New Roman"/>
          <w:b/>
          <w:i w:val="false"/>
          <w:color w:val="000000"/>
        </w:rPr>
        <w:t xml:space="preserve"> Қостанай облысының қалалары мен елді мекендерінің жасыл екпелерін күтіп-ұстау және қорғау қағидалары</w:t>
      </w:r>
    </w:p>
    <w:bookmarkEnd w:id="41"/>
    <w:p>
      <w:pPr>
        <w:spacing w:after="0"/>
        <w:ind w:left="0"/>
        <w:jc w:val="both"/>
      </w:pPr>
      <w:r>
        <w:rPr>
          <w:rFonts w:ascii="Times New Roman"/>
          <w:b w:val="false"/>
          <w:i w:val="false"/>
          <w:color w:val="ff0000"/>
          <w:sz w:val="28"/>
        </w:rPr>
        <w:t xml:space="preserve">
      Ескерту. 1-қосымша алынып тасталды - Қостанай облысы мәслихатының 07.06.2023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1" w:id="42"/>
    <w:p>
      <w:pPr>
        <w:spacing w:after="0"/>
        <w:ind w:left="0"/>
        <w:jc w:val="left"/>
      </w:pPr>
      <w:r>
        <w:rPr>
          <w:rFonts w:ascii="Times New Roman"/>
          <w:b/>
          <w:i w:val="false"/>
          <w:color w:val="000000"/>
        </w:rPr>
        <w:t xml:space="preserve"> Қостанай облысының қалалары мен елді мекендерінің аумақтарын абаттандыру қағидалары</w:t>
      </w:r>
    </w:p>
    <w:bookmarkEnd w:id="42"/>
    <w:p>
      <w:pPr>
        <w:spacing w:after="0"/>
        <w:ind w:left="0"/>
        <w:jc w:val="both"/>
      </w:pPr>
      <w:r>
        <w:rPr>
          <w:rFonts w:ascii="Times New Roman"/>
          <w:b w:val="false"/>
          <w:i w:val="false"/>
          <w:color w:val="ff0000"/>
          <w:sz w:val="28"/>
        </w:rPr>
        <w:t xml:space="preserve">
      Ескерту. Қағида жаңа редакцияда - Қостанай облысы мәслихатының 01.07.2024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2" w:id="43"/>
    <w:p>
      <w:pPr>
        <w:spacing w:after="0"/>
        <w:ind w:left="0"/>
        <w:jc w:val="left"/>
      </w:pPr>
      <w:r>
        <w:rPr>
          <w:rFonts w:ascii="Times New Roman"/>
          <w:b/>
          <w:i w:val="false"/>
          <w:color w:val="000000"/>
        </w:rPr>
        <w:t xml:space="preserve"> 1-тарау. Жалпы ережелер</w:t>
      </w:r>
    </w:p>
    <w:bookmarkEnd w:id="43"/>
    <w:bookmarkStart w:name="z59" w:id="44"/>
    <w:p>
      <w:pPr>
        <w:spacing w:after="0"/>
        <w:ind w:left="0"/>
        <w:jc w:val="both"/>
      </w:pPr>
      <w:r>
        <w:rPr>
          <w:rFonts w:ascii="Times New Roman"/>
          <w:b w:val="false"/>
          <w:i w:val="false"/>
          <w:color w:val="000000"/>
          <w:sz w:val="28"/>
        </w:rPr>
        <w:t xml:space="preserve">
      1. Осы Қостанай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Ұлттық экономика министрінің 2015 жылғы 20 наурыздағы № 235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әзірленді және құқықтық мәртебесі мен шаруашылық қызмет нысандарына қарамастан, барлық заңды тұлғалар, жеке тұлғалар, сондай-ақ Қостанай облысының аула және қоғамдық аумақтарын абаттандыруға жауапты лауазымды адамдар үшін қалалар мен елді мекендердің аумақтарын абаттандыру тәртібін айқындайды.</w:t>
      </w:r>
    </w:p>
    <w:bookmarkEnd w:id="44"/>
    <w:bookmarkStart w:name="z60" w:id="4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Қостанай облысының елді мекендеріндегі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45"/>
    <w:bookmarkStart w:name="z61"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ұғымдар:</w:t>
      </w:r>
    </w:p>
    <w:bookmarkEnd w:id="46"/>
    <w:bookmarkStart w:name="z62" w:id="47"/>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47"/>
    <w:bookmarkStart w:name="z63" w:id="48"/>
    <w:p>
      <w:pPr>
        <w:spacing w:after="0"/>
        <w:ind w:left="0"/>
        <w:jc w:val="both"/>
      </w:pPr>
      <w:r>
        <w:rPr>
          <w:rFonts w:ascii="Times New Roman"/>
          <w:b w:val="false"/>
          <w:i w:val="false"/>
          <w:color w:val="000000"/>
          <w:sz w:val="28"/>
        </w:rPr>
        <w:t>
      2)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48"/>
    <w:bookmarkStart w:name="z64" w:id="49"/>
    <w:p>
      <w:pPr>
        <w:spacing w:after="0"/>
        <w:ind w:left="0"/>
        <w:jc w:val="both"/>
      </w:pPr>
      <w:r>
        <w:rPr>
          <w:rFonts w:ascii="Times New Roman"/>
          <w:b w:val="false"/>
          <w:i w:val="false"/>
          <w:color w:val="000000"/>
          <w:sz w:val="28"/>
        </w:rPr>
        <w:t>
      3) аумақтарды абаттандыру объектілері – абаттандыру бойынша қызметті жүзеге асыратын елді мекеннің аумақтары:</w:t>
      </w:r>
    </w:p>
    <w:bookmarkEnd w:id="49"/>
    <w:bookmarkStart w:name="z65" w:id="50"/>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50"/>
    <w:bookmarkStart w:name="z66" w:id="51"/>
    <w:p>
      <w:pPr>
        <w:spacing w:after="0"/>
        <w:ind w:left="0"/>
        <w:jc w:val="both"/>
      </w:pPr>
      <w:r>
        <w:rPr>
          <w:rFonts w:ascii="Times New Roman"/>
          <w:b w:val="false"/>
          <w:i w:val="false"/>
          <w:color w:val="000000"/>
          <w:sz w:val="28"/>
        </w:rPr>
        <w:t>
      4)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51"/>
    <w:bookmarkStart w:name="z67" w:id="52"/>
    <w:p>
      <w:pPr>
        <w:spacing w:after="0"/>
        <w:ind w:left="0"/>
        <w:jc w:val="both"/>
      </w:pPr>
      <w:r>
        <w:rPr>
          <w:rFonts w:ascii="Times New Roman"/>
          <w:b w:val="false"/>
          <w:i w:val="false"/>
          <w:color w:val="000000"/>
          <w:sz w:val="28"/>
        </w:rPr>
        <w:t>
      5)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52"/>
    <w:bookmarkStart w:name="z68" w:id="53"/>
    <w:p>
      <w:pPr>
        <w:spacing w:after="0"/>
        <w:ind w:left="0"/>
        <w:jc w:val="both"/>
      </w:pPr>
      <w:r>
        <w:rPr>
          <w:rFonts w:ascii="Times New Roman"/>
          <w:b w:val="false"/>
          <w:i w:val="false"/>
          <w:color w:val="000000"/>
          <w:sz w:val="28"/>
        </w:rPr>
        <w:t>
      6) гүл бақшасы – бір, екі немесе көпжылдық өсімдіктер отырғызылған геометриялық немесе еркін нысандағы учаске;</w:t>
      </w:r>
    </w:p>
    <w:bookmarkEnd w:id="53"/>
    <w:bookmarkStart w:name="z69" w:id="5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54"/>
    <w:bookmarkStart w:name="z70" w:id="55"/>
    <w:p>
      <w:pPr>
        <w:spacing w:after="0"/>
        <w:ind w:left="0"/>
        <w:jc w:val="both"/>
      </w:pPr>
      <w:r>
        <w:rPr>
          <w:rFonts w:ascii="Times New Roman"/>
          <w:b w:val="false"/>
          <w:i w:val="false"/>
          <w:color w:val="000000"/>
          <w:sz w:val="28"/>
        </w:rPr>
        <w:t>
      8)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55"/>
    <w:bookmarkStart w:name="z71" w:id="56"/>
    <w:p>
      <w:pPr>
        <w:spacing w:after="0"/>
        <w:ind w:left="0"/>
        <w:jc w:val="both"/>
      </w:pPr>
      <w:r>
        <w:rPr>
          <w:rFonts w:ascii="Times New Roman"/>
          <w:b w:val="false"/>
          <w:i w:val="false"/>
          <w:color w:val="000000"/>
          <w:sz w:val="28"/>
        </w:rPr>
        <w:t>
      9)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56"/>
    <w:bookmarkStart w:name="z72" w:id="57"/>
    <w:p>
      <w:pPr>
        <w:spacing w:after="0"/>
        <w:ind w:left="0"/>
        <w:jc w:val="both"/>
      </w:pPr>
      <w:r>
        <w:rPr>
          <w:rFonts w:ascii="Times New Roman"/>
          <w:b w:val="false"/>
          <w:i w:val="false"/>
          <w:color w:val="000000"/>
          <w:sz w:val="28"/>
        </w:rPr>
        <w:t>
      10)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57"/>
    <w:bookmarkStart w:name="z73" w:id="58"/>
    <w:p>
      <w:pPr>
        <w:spacing w:after="0"/>
        <w:ind w:left="0"/>
        <w:jc w:val="both"/>
      </w:pPr>
      <w:r>
        <w:rPr>
          <w:rFonts w:ascii="Times New Roman"/>
          <w:b w:val="false"/>
          <w:i w:val="false"/>
          <w:color w:val="000000"/>
          <w:sz w:val="28"/>
        </w:rPr>
        <w:t>
      11)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58"/>
    <w:bookmarkStart w:name="z74" w:id="59"/>
    <w:p>
      <w:pPr>
        <w:spacing w:after="0"/>
        <w:ind w:left="0"/>
        <w:jc w:val="both"/>
      </w:pPr>
      <w:r>
        <w:rPr>
          <w:rFonts w:ascii="Times New Roman"/>
          <w:b w:val="false"/>
          <w:i w:val="false"/>
          <w:color w:val="000000"/>
          <w:sz w:val="28"/>
        </w:rPr>
        <w:t>
      12)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59"/>
    <w:bookmarkStart w:name="z75" w:id="60"/>
    <w:p>
      <w:pPr>
        <w:spacing w:after="0"/>
        <w:ind w:left="0"/>
        <w:jc w:val="both"/>
      </w:pPr>
      <w:r>
        <w:rPr>
          <w:rFonts w:ascii="Times New Roman"/>
          <w:b w:val="false"/>
          <w:i w:val="false"/>
          <w:color w:val="000000"/>
          <w:sz w:val="28"/>
        </w:rPr>
        <w:t>
      13) контейнер – жүктердi тасымалдауға арналған көп мәрте қолданылатын әмбебап көлiк жабдығы;</w:t>
      </w:r>
    </w:p>
    <w:bookmarkEnd w:id="60"/>
    <w:bookmarkStart w:name="z76" w:id="61"/>
    <w:p>
      <w:pPr>
        <w:spacing w:after="0"/>
        <w:ind w:left="0"/>
        <w:jc w:val="both"/>
      </w:pPr>
      <w:r>
        <w:rPr>
          <w:rFonts w:ascii="Times New Roman"/>
          <w:b w:val="false"/>
          <w:i w:val="false"/>
          <w:color w:val="000000"/>
          <w:sz w:val="28"/>
        </w:rPr>
        <w:t>
      14) контейнерлік алаңдар – қатты тұрмыстық қалдықтарды (бұдан әрі - ҚТҚ)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61"/>
    <w:bookmarkStart w:name="z77" w:id="62"/>
    <w:p>
      <w:pPr>
        <w:spacing w:after="0"/>
        <w:ind w:left="0"/>
        <w:jc w:val="both"/>
      </w:pPr>
      <w:r>
        <w:rPr>
          <w:rFonts w:ascii="Times New Roman"/>
          <w:b w:val="false"/>
          <w:i w:val="false"/>
          <w:color w:val="000000"/>
          <w:sz w:val="28"/>
        </w:rPr>
        <w:t>
      15)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62"/>
    <w:bookmarkStart w:name="z78" w:id="63"/>
    <w:p>
      <w:pPr>
        <w:spacing w:after="0"/>
        <w:ind w:left="0"/>
        <w:jc w:val="both"/>
      </w:pPr>
      <w:r>
        <w:rPr>
          <w:rFonts w:ascii="Times New Roman"/>
          <w:b w:val="false"/>
          <w:i w:val="false"/>
          <w:color w:val="000000"/>
          <w:sz w:val="28"/>
        </w:rPr>
        <w:t>
      16) көше – көлік және жаяу жүргіншілер қозғалысына арналған, жүріс бөлігін, жол жиектерін, кюветтерді және бермаларды нығайтатын аумақ;</w:t>
      </w:r>
    </w:p>
    <w:bookmarkEnd w:id="63"/>
    <w:bookmarkStart w:name="z79" w:id="64"/>
    <w:p>
      <w:pPr>
        <w:spacing w:after="0"/>
        <w:ind w:left="0"/>
        <w:jc w:val="both"/>
      </w:pPr>
      <w:r>
        <w:rPr>
          <w:rFonts w:ascii="Times New Roman"/>
          <w:b w:val="false"/>
          <w:i w:val="false"/>
          <w:color w:val="000000"/>
          <w:sz w:val="28"/>
        </w:rPr>
        <w:t>
      17) қасбет – ғимараттардың (құрылыстардың) сыртқы (алдыңғы) жағы;</w:t>
      </w:r>
    </w:p>
    <w:bookmarkEnd w:id="64"/>
    <w:bookmarkStart w:name="z80" w:id="65"/>
    <w:p>
      <w:pPr>
        <w:spacing w:after="0"/>
        <w:ind w:left="0"/>
        <w:jc w:val="both"/>
      </w:pPr>
      <w:r>
        <w:rPr>
          <w:rFonts w:ascii="Times New Roman"/>
          <w:b w:val="false"/>
          <w:i w:val="false"/>
          <w:color w:val="000000"/>
          <w:sz w:val="28"/>
        </w:rPr>
        <w:t>
      18) ортақ пайдаланылатын орындар – бұл халыққа қолжетімді немесе ашық аумақтар, нысандар;</w:t>
      </w:r>
    </w:p>
    <w:bookmarkEnd w:id="65"/>
    <w:bookmarkStart w:name="z81" w:id="66"/>
    <w:p>
      <w:pPr>
        <w:spacing w:after="0"/>
        <w:ind w:left="0"/>
        <w:jc w:val="both"/>
      </w:pPr>
      <w:r>
        <w:rPr>
          <w:rFonts w:ascii="Times New Roman"/>
          <w:b w:val="false"/>
          <w:i w:val="false"/>
          <w:color w:val="000000"/>
          <w:sz w:val="28"/>
        </w:rPr>
        <w:t>
      19)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66"/>
    <w:bookmarkStart w:name="z82" w:id="67"/>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67"/>
    <w:bookmarkStart w:name="z83" w:id="68"/>
    <w:p>
      <w:pPr>
        <w:spacing w:after="0"/>
        <w:ind w:left="0"/>
        <w:jc w:val="both"/>
      </w:pPr>
      <w:r>
        <w:rPr>
          <w:rFonts w:ascii="Times New Roman"/>
          <w:b w:val="false"/>
          <w:i w:val="false"/>
          <w:color w:val="000000"/>
          <w:sz w:val="28"/>
        </w:rPr>
        <w:t>
      21)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68"/>
    <w:bookmarkStart w:name="z84" w:id="69"/>
    <w:p>
      <w:pPr>
        <w:spacing w:after="0"/>
        <w:ind w:left="0"/>
        <w:jc w:val="both"/>
      </w:pPr>
      <w:r>
        <w:rPr>
          <w:rFonts w:ascii="Times New Roman"/>
          <w:b w:val="false"/>
          <w:i w:val="false"/>
          <w:color w:val="000000"/>
          <w:sz w:val="28"/>
        </w:rPr>
        <w:t>
      22)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69"/>
    <w:bookmarkStart w:name="z85" w:id="70"/>
    <w:p>
      <w:pPr>
        <w:spacing w:after="0"/>
        <w:ind w:left="0"/>
        <w:jc w:val="both"/>
      </w:pPr>
      <w:r>
        <w:rPr>
          <w:rFonts w:ascii="Times New Roman"/>
          <w:b w:val="false"/>
          <w:i w:val="false"/>
          <w:color w:val="000000"/>
          <w:sz w:val="28"/>
        </w:rPr>
        <w:t>
      23) шағын архитектуралық нысандар – сәндік сипаттағы және практикалық пайдалану объектілері (көрнекті тұлғаларды, маңызды тарихи оқиғаларды еске алу үшін орнатылатын монументалды өнер құрылыстарын қоспағанда, мүсіндер, субұрқақтар, гүл құмыралары, павильондар, беседкалар, орындықтар, урналар, балалар ойындары мен ересек тұрғындардың демалысына арналған жабдықтар мен конструкциялар);</w:t>
      </w:r>
    </w:p>
    <w:bookmarkEnd w:id="70"/>
    <w:bookmarkStart w:name="z86" w:id="71"/>
    <w:p>
      <w:pPr>
        <w:spacing w:after="0"/>
        <w:ind w:left="0"/>
        <w:jc w:val="both"/>
      </w:pPr>
      <w:r>
        <w:rPr>
          <w:rFonts w:ascii="Times New Roman"/>
          <w:b w:val="false"/>
          <w:i w:val="false"/>
          <w:color w:val="000000"/>
          <w:sz w:val="28"/>
        </w:rPr>
        <w:t>
      24)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Қостанай облысы мәслихатының 27.03.2026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72"/>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72"/>
    <w:bookmarkStart w:name="z88" w:id="73"/>
    <w:p>
      <w:pPr>
        <w:spacing w:after="0"/>
        <w:ind w:left="0"/>
        <w:jc w:val="both"/>
      </w:pPr>
      <w:r>
        <w:rPr>
          <w:rFonts w:ascii="Times New Roman"/>
          <w:b w:val="false"/>
          <w:i w:val="false"/>
          <w:color w:val="000000"/>
          <w:sz w:val="28"/>
        </w:rPr>
        <w:t>
      4. Аумақты абаттандыру элементтеріне мыналар жатады:</w:t>
      </w:r>
    </w:p>
    <w:bookmarkEnd w:id="73"/>
    <w:bookmarkStart w:name="z89" w:id="74"/>
    <w:p>
      <w:pPr>
        <w:spacing w:after="0"/>
        <w:ind w:left="0"/>
        <w:jc w:val="both"/>
      </w:pPr>
      <w:r>
        <w:rPr>
          <w:rFonts w:ascii="Times New Roman"/>
          <w:b w:val="false"/>
          <w:i w:val="false"/>
          <w:color w:val="000000"/>
          <w:sz w:val="28"/>
        </w:rPr>
        <w:t>
      1) шағын сәулет нысандары;</w:t>
      </w:r>
    </w:p>
    <w:bookmarkEnd w:id="74"/>
    <w:bookmarkStart w:name="z90" w:id="75"/>
    <w:p>
      <w:pPr>
        <w:spacing w:after="0"/>
        <w:ind w:left="0"/>
        <w:jc w:val="both"/>
      </w:pPr>
      <w:r>
        <w:rPr>
          <w:rFonts w:ascii="Times New Roman"/>
          <w:b w:val="false"/>
          <w:i w:val="false"/>
          <w:color w:val="000000"/>
          <w:sz w:val="28"/>
        </w:rPr>
        <w:t>
      2) көгалдандыру элементтері;</w:t>
      </w:r>
    </w:p>
    <w:bookmarkEnd w:id="75"/>
    <w:bookmarkStart w:name="z91" w:id="76"/>
    <w:p>
      <w:pPr>
        <w:spacing w:after="0"/>
        <w:ind w:left="0"/>
        <w:jc w:val="both"/>
      </w:pPr>
      <w:r>
        <w:rPr>
          <w:rFonts w:ascii="Times New Roman"/>
          <w:b w:val="false"/>
          <w:i w:val="false"/>
          <w:color w:val="000000"/>
          <w:sz w:val="28"/>
        </w:rPr>
        <w:t>
      3) жабындардың түрлері;</w:t>
      </w:r>
    </w:p>
    <w:bookmarkEnd w:id="76"/>
    <w:bookmarkStart w:name="z92" w:id="77"/>
    <w:p>
      <w:pPr>
        <w:spacing w:after="0"/>
        <w:ind w:left="0"/>
        <w:jc w:val="both"/>
      </w:pPr>
      <w:r>
        <w:rPr>
          <w:rFonts w:ascii="Times New Roman"/>
          <w:b w:val="false"/>
          <w:i w:val="false"/>
          <w:color w:val="000000"/>
          <w:sz w:val="28"/>
        </w:rPr>
        <w:t>
      4) қоршаулар;</w:t>
      </w:r>
    </w:p>
    <w:bookmarkEnd w:id="77"/>
    <w:bookmarkStart w:name="z93" w:id="78"/>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78"/>
    <w:bookmarkStart w:name="z94" w:id="79"/>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сәндік композицияларды, обелисктерді, монументалды кескіндеме туындыларын еске алу үшін орнатылатын монументалды өнер құрылыстарын қоспағанда, мүсіндер, стелалар;</w:t>
      </w:r>
    </w:p>
    <w:bookmarkEnd w:id="79"/>
    <w:bookmarkStart w:name="z95" w:id="80"/>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80"/>
    <w:bookmarkStart w:name="z96" w:id="81"/>
    <w:p>
      <w:pPr>
        <w:spacing w:after="0"/>
        <w:ind w:left="0"/>
        <w:jc w:val="both"/>
      </w:pPr>
      <w:r>
        <w:rPr>
          <w:rFonts w:ascii="Times New Roman"/>
          <w:b w:val="false"/>
          <w:i w:val="false"/>
          <w:color w:val="000000"/>
          <w:sz w:val="28"/>
        </w:rPr>
        <w:t>
      8) естелік және ақпараттық тақталар (белгілер);</w:t>
      </w:r>
    </w:p>
    <w:bookmarkEnd w:id="81"/>
    <w:bookmarkStart w:name="z97" w:id="82"/>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82"/>
    <w:bookmarkStart w:name="z98" w:id="83"/>
    <w:p>
      <w:pPr>
        <w:spacing w:after="0"/>
        <w:ind w:left="0"/>
        <w:jc w:val="both"/>
      </w:pPr>
      <w:r>
        <w:rPr>
          <w:rFonts w:ascii="Times New Roman"/>
          <w:b w:val="false"/>
          <w:i w:val="false"/>
          <w:color w:val="000000"/>
          <w:sz w:val="28"/>
        </w:rPr>
        <w:t>
      10) мерекелік безендіру элементтері.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мәслихатының 27.03.2026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84"/>
    <w:bookmarkStart w:name="z100" w:id="85"/>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85"/>
    <w:bookmarkStart w:name="z101" w:id="86"/>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86"/>
    <w:bookmarkStart w:name="z102" w:id="87"/>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87"/>
    <w:bookmarkStart w:name="z103" w:id="88"/>
    <w:p>
      <w:pPr>
        <w:spacing w:after="0"/>
        <w:ind w:left="0"/>
        <w:jc w:val="both"/>
      </w:pPr>
      <w:r>
        <w:rPr>
          <w:rFonts w:ascii="Times New Roman"/>
          <w:b w:val="false"/>
          <w:i w:val="false"/>
          <w:color w:val="000000"/>
          <w:sz w:val="28"/>
        </w:rPr>
        <w:t>
      3) құрылымның беріктігі, сенімділігі, қауіпсіздігі.</w:t>
      </w:r>
    </w:p>
    <w:bookmarkEnd w:id="88"/>
    <w:bookmarkStart w:name="z104" w:id="89"/>
    <w:p>
      <w:pPr>
        <w:spacing w:after="0"/>
        <w:ind w:left="0"/>
        <w:jc w:val="both"/>
      </w:pPr>
      <w:r>
        <w:rPr>
          <w:rFonts w:ascii="Times New Roman"/>
          <w:b w:val="false"/>
          <w:i w:val="false"/>
          <w:color w:val="000000"/>
          <w:sz w:val="28"/>
        </w:rPr>
        <w:t>
      7. Орындықтарға қойылатын негізгі талаптар:</w:t>
      </w:r>
    </w:p>
    <w:bookmarkEnd w:id="89"/>
    <w:bookmarkStart w:name="z105" w:id="90"/>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90"/>
    <w:bookmarkStart w:name="z106" w:id="91"/>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91"/>
    <w:bookmarkStart w:name="z107" w:id="92"/>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92"/>
    <w:bookmarkStart w:name="z108" w:id="93"/>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93"/>
    <w:bookmarkStart w:name="z109" w:id="94"/>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94"/>
    <w:bookmarkStart w:name="z110" w:id="95"/>
    <w:p>
      <w:pPr>
        <w:spacing w:after="0"/>
        <w:ind w:left="0"/>
        <w:jc w:val="both"/>
      </w:pPr>
      <w:r>
        <w:rPr>
          <w:rFonts w:ascii="Times New Roman"/>
          <w:b w:val="false"/>
          <w:i w:val="false"/>
          <w:color w:val="000000"/>
          <w:sz w:val="28"/>
        </w:rPr>
        <w:t>
      1) кашпо тек қолданыстағы объектілерге ғана қойылады;</w:t>
      </w:r>
    </w:p>
    <w:bookmarkEnd w:id="95"/>
    <w:bookmarkStart w:name="z111" w:id="96"/>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96"/>
    <w:bookmarkStart w:name="z112" w:id="97"/>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97"/>
    <w:bookmarkStart w:name="z113" w:id="98"/>
    <w:p>
      <w:pPr>
        <w:spacing w:after="0"/>
        <w:ind w:left="0"/>
        <w:jc w:val="both"/>
      </w:pPr>
      <w:r>
        <w:rPr>
          <w:rFonts w:ascii="Times New Roman"/>
          <w:b w:val="false"/>
          <w:i w:val="false"/>
          <w:color w:val="000000"/>
          <w:sz w:val="28"/>
        </w:rPr>
        <w:t>
      9. Қоршауларға қойылатын негізгі талаптар:</w:t>
      </w:r>
    </w:p>
    <w:bookmarkEnd w:id="98"/>
    <w:bookmarkStart w:name="z114" w:id="99"/>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99"/>
    <w:bookmarkStart w:name="z115" w:id="100"/>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100"/>
    <w:bookmarkStart w:name="z116" w:id="101"/>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101"/>
    <w:bookmarkStart w:name="z117" w:id="102"/>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102"/>
    <w:bookmarkStart w:name="z118" w:id="103"/>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103"/>
    <w:bookmarkStart w:name="z119" w:id="104"/>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104"/>
    <w:bookmarkStart w:name="z120" w:id="105"/>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105"/>
    <w:bookmarkStart w:name="z121" w:id="106"/>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106"/>
    <w:bookmarkStart w:name="z122" w:id="107"/>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107"/>
    <w:bookmarkStart w:name="z123" w:id="108"/>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108"/>
    <w:bookmarkStart w:name="z124" w:id="109"/>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109"/>
    <w:bookmarkStart w:name="z125" w:id="110"/>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110"/>
    <w:bookmarkStart w:name="z126" w:id="111"/>
    <w:p>
      <w:pPr>
        <w:spacing w:after="0"/>
        <w:ind w:left="0"/>
        <w:jc w:val="both"/>
      </w:pPr>
      <w:r>
        <w:rPr>
          <w:rFonts w:ascii="Times New Roman"/>
          <w:b w:val="false"/>
          <w:i w:val="false"/>
          <w:color w:val="000000"/>
          <w:sz w:val="28"/>
        </w:rPr>
        <w:t>
      16. Елді мекенді абаттандыру қамтамасыз етіледі:</w:t>
      </w:r>
    </w:p>
    <w:bookmarkEnd w:id="111"/>
    <w:bookmarkStart w:name="z127" w:id="112"/>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112"/>
    <w:bookmarkStart w:name="z128" w:id="113"/>
    <w:p>
      <w:pPr>
        <w:spacing w:after="0"/>
        <w:ind w:left="0"/>
        <w:jc w:val="both"/>
      </w:pPr>
      <w:r>
        <w:rPr>
          <w:rFonts w:ascii="Times New Roman"/>
          <w:b w:val="false"/>
          <w:i w:val="false"/>
          <w:color w:val="000000"/>
          <w:sz w:val="28"/>
        </w:rPr>
        <w:t>
      2) аумақтарды абаттандыруға қатысушылар;</w:t>
      </w:r>
    </w:p>
    <w:bookmarkEnd w:id="113"/>
    <w:bookmarkStart w:name="z129" w:id="114"/>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114"/>
    <w:bookmarkStart w:name="z130" w:id="115"/>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115"/>
    <w:bookmarkStart w:name="z131" w:id="116"/>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116"/>
    <w:bookmarkStart w:name="z132" w:id="117"/>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117"/>
    <w:bookmarkStart w:name="z133" w:id="118"/>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118"/>
    <w:bookmarkStart w:name="z134" w:id="119"/>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119"/>
    <w:bookmarkStart w:name="z135" w:id="120"/>
    <w:p>
      <w:pPr>
        <w:spacing w:after="0"/>
        <w:ind w:left="0"/>
        <w:jc w:val="both"/>
      </w:pPr>
      <w:r>
        <w:rPr>
          <w:rFonts w:ascii="Times New Roman"/>
          <w:b w:val="false"/>
          <w:i w:val="false"/>
          <w:color w:val="000000"/>
          <w:sz w:val="28"/>
        </w:rPr>
        <w:t>
      Дәретханалардың санитарлық және техникалық жағдайын меншік иелері, иелер, жалға алушылар немесе олар қызмет көрсететін мамандандырылған ұйымдар қамтамасыз етеді.</w:t>
      </w:r>
    </w:p>
    <w:bookmarkEnd w:id="120"/>
    <w:bookmarkStart w:name="z136" w:id="121"/>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121"/>
    <w:bookmarkStart w:name="z137" w:id="122"/>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122"/>
    <w:bookmarkStart w:name="z138" w:id="123"/>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123"/>
    <w:bookmarkStart w:name="z139" w:id="124"/>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124"/>
    <w:bookmarkStart w:name="z140" w:id="125"/>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125"/>
    <w:bookmarkStart w:name="z141" w:id="126"/>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126"/>
    <w:bookmarkStart w:name="z142" w:id="127"/>
    <w:p>
      <w:pPr>
        <w:spacing w:after="0"/>
        <w:ind w:left="0"/>
        <w:jc w:val="both"/>
      </w:pPr>
      <w:r>
        <w:rPr>
          <w:rFonts w:ascii="Times New Roman"/>
          <w:b w:val="false"/>
          <w:i w:val="false"/>
          <w:color w:val="000000"/>
          <w:sz w:val="28"/>
        </w:rPr>
        <w:t>
      26. Аумақтарды күтіп ұстау мыналарды қамтиды:</w:t>
      </w:r>
    </w:p>
    <w:bookmarkEnd w:id="127"/>
    <w:bookmarkStart w:name="z143" w:id="128"/>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128"/>
    <w:bookmarkStart w:name="z144" w:id="129"/>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129"/>
    <w:bookmarkStart w:name="z145" w:id="130"/>
    <w:p>
      <w:pPr>
        <w:spacing w:after="0"/>
        <w:ind w:left="0"/>
        <w:jc w:val="both"/>
      </w:pPr>
      <w:r>
        <w:rPr>
          <w:rFonts w:ascii="Times New Roman"/>
          <w:b w:val="false"/>
          <w:i w:val="false"/>
          <w:color w:val="000000"/>
          <w:sz w:val="28"/>
        </w:rPr>
        <w:t>
      3) қарды тырмалау және сыпыру;</w:t>
      </w:r>
    </w:p>
    <w:bookmarkEnd w:id="130"/>
    <w:bookmarkStart w:name="z146" w:id="131"/>
    <w:p>
      <w:pPr>
        <w:spacing w:after="0"/>
        <w:ind w:left="0"/>
        <w:jc w:val="both"/>
      </w:pPr>
      <w:r>
        <w:rPr>
          <w:rFonts w:ascii="Times New Roman"/>
          <w:b w:val="false"/>
          <w:i w:val="false"/>
          <w:color w:val="000000"/>
          <w:sz w:val="28"/>
        </w:rPr>
        <w:t>
      4) қар мен мұзды (қар-мұз түзілімдерін) шығару;</w:t>
      </w:r>
    </w:p>
    <w:bookmarkEnd w:id="131"/>
    <w:bookmarkStart w:name="z147" w:id="132"/>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132"/>
    <w:bookmarkStart w:name="z148" w:id="133"/>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133"/>
    <w:bookmarkStart w:name="z149" w:id="134"/>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134"/>
    <w:bookmarkStart w:name="z150" w:id="135"/>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135"/>
    <w:bookmarkStart w:name="z151" w:id="136"/>
    <w:p>
      <w:pPr>
        <w:spacing w:after="0"/>
        <w:ind w:left="0"/>
        <w:jc w:val="both"/>
      </w:pPr>
      <w:r>
        <w:rPr>
          <w:rFonts w:ascii="Times New Roman"/>
          <w:b w:val="false"/>
          <w:i w:val="false"/>
          <w:color w:val="000000"/>
          <w:sz w:val="28"/>
        </w:rPr>
        <w:t>
      9) жаңбыр және еріген суларды бұру;</w:t>
      </w:r>
    </w:p>
    <w:bookmarkEnd w:id="136"/>
    <w:bookmarkStart w:name="z152" w:id="137"/>
    <w:p>
      <w:pPr>
        <w:spacing w:after="0"/>
        <w:ind w:left="0"/>
        <w:jc w:val="both"/>
      </w:pPr>
      <w:r>
        <w:rPr>
          <w:rFonts w:ascii="Times New Roman"/>
          <w:b w:val="false"/>
          <w:i w:val="false"/>
          <w:color w:val="000000"/>
          <w:sz w:val="28"/>
        </w:rPr>
        <w:t>
      10) қоқыстарды, қалдықтарды және ҚТҚ жинау және шығару;</w:t>
      </w:r>
    </w:p>
    <w:bookmarkEnd w:id="137"/>
    <w:bookmarkStart w:name="z153" w:id="138"/>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38"/>
    <w:bookmarkStart w:name="z154" w:id="139"/>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39"/>
    <w:bookmarkStart w:name="z155" w:id="140"/>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40"/>
    <w:bookmarkStart w:name="z156" w:id="141"/>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41"/>
    <w:bookmarkStart w:name="z157" w:id="142"/>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42"/>
    <w:bookmarkStart w:name="z158" w:id="143"/>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43"/>
    <w:bookmarkStart w:name="z159" w:id="144"/>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44"/>
    <w:bookmarkStart w:name="z160" w:id="145"/>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45"/>
    <w:bookmarkStart w:name="z161" w:id="146"/>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қағидаларының, Көлік құралдарын пайдалануға рұқсат беру жөніндегі негізгі </w:t>
      </w:r>
      <w:r>
        <w:rPr>
          <w:rFonts w:ascii="Times New Roman"/>
          <w:b w:val="false"/>
          <w:i w:val="false"/>
          <w:color w:val="000000"/>
          <w:sz w:val="28"/>
        </w:rPr>
        <w:t>ережелерді</w:t>
      </w:r>
      <w:r>
        <w:rPr>
          <w:rFonts w:ascii="Times New Roman"/>
          <w:b w:val="false"/>
          <w:i w:val="false"/>
          <w:color w:val="000000"/>
          <w:sz w:val="28"/>
        </w:rPr>
        <w:t>,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тізбесінің талаптарына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46"/>
    <w:bookmarkStart w:name="z162" w:id="147"/>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47"/>
    <w:bookmarkStart w:name="z163" w:id="148"/>
    <w:p>
      <w:pPr>
        <w:spacing w:after="0"/>
        <w:ind w:left="0"/>
        <w:jc w:val="both"/>
      </w:pPr>
      <w:r>
        <w:rPr>
          <w:rFonts w:ascii="Times New Roman"/>
          <w:b w:val="false"/>
          <w:i w:val="false"/>
          <w:color w:val="000000"/>
          <w:sz w:val="28"/>
        </w:rPr>
        <w:t>
      1) жолдарды, тротуарларды, жасанды құрылыстарды жөндеу;</w:t>
      </w:r>
    </w:p>
    <w:bookmarkEnd w:id="148"/>
    <w:bookmarkStart w:name="z164" w:id="149"/>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49"/>
    <w:bookmarkStart w:name="z165" w:id="150"/>
    <w:p>
      <w:pPr>
        <w:spacing w:after="0"/>
        <w:ind w:left="0"/>
        <w:jc w:val="both"/>
      </w:pPr>
      <w:r>
        <w:rPr>
          <w:rFonts w:ascii="Times New Roman"/>
          <w:b w:val="false"/>
          <w:i w:val="false"/>
          <w:color w:val="000000"/>
          <w:sz w:val="28"/>
        </w:rPr>
        <w:t>
      3) жол жабындарын жуу және суару;</w:t>
      </w:r>
    </w:p>
    <w:bookmarkEnd w:id="150"/>
    <w:bookmarkStart w:name="z166" w:id="151"/>
    <w:p>
      <w:pPr>
        <w:spacing w:after="0"/>
        <w:ind w:left="0"/>
        <w:jc w:val="both"/>
      </w:pPr>
      <w:r>
        <w:rPr>
          <w:rFonts w:ascii="Times New Roman"/>
          <w:b w:val="false"/>
          <w:i w:val="false"/>
          <w:color w:val="000000"/>
          <w:sz w:val="28"/>
        </w:rPr>
        <w:t>
      4) көгалдарға және жасыл желектерге күтім жасау;</w:t>
      </w:r>
    </w:p>
    <w:bookmarkEnd w:id="151"/>
    <w:bookmarkStart w:name="z167" w:id="152"/>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52"/>
    <w:bookmarkStart w:name="z168" w:id="153"/>
    <w:p>
      <w:pPr>
        <w:spacing w:after="0"/>
        <w:ind w:left="0"/>
        <w:jc w:val="both"/>
      </w:pPr>
      <w:r>
        <w:rPr>
          <w:rFonts w:ascii="Times New Roman"/>
          <w:b w:val="false"/>
          <w:i w:val="false"/>
          <w:color w:val="000000"/>
          <w:sz w:val="28"/>
        </w:rPr>
        <w:t>
      6) шағын сәулет нысандарын жөндеу және бояу;</w:t>
      </w:r>
    </w:p>
    <w:bookmarkEnd w:id="153"/>
    <w:bookmarkStart w:name="z169" w:id="154"/>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54"/>
    <w:bookmarkStart w:name="z170" w:id="155"/>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55"/>
    <w:bookmarkStart w:name="z171" w:id="156"/>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56"/>
    <w:bookmarkStart w:name="z172" w:id="157"/>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57"/>
    <w:bookmarkStart w:name="z173" w:id="158"/>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58"/>
    <w:bookmarkStart w:name="z174" w:id="159"/>
    <w:p>
      <w:pPr>
        <w:spacing w:after="0"/>
        <w:ind w:left="0"/>
        <w:jc w:val="both"/>
      </w:pPr>
      <w:r>
        <w:rPr>
          <w:rFonts w:ascii="Times New Roman"/>
          <w:b w:val="false"/>
          <w:i w:val="false"/>
          <w:color w:val="000000"/>
          <w:sz w:val="28"/>
        </w:rPr>
        <w:t>
      31. Жеке тұрғын үйлердің иелері:</w:t>
      </w:r>
    </w:p>
    <w:bookmarkEnd w:id="159"/>
    <w:bookmarkStart w:name="z175" w:id="160"/>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60"/>
    <w:bookmarkStart w:name="z176" w:id="161"/>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61"/>
    <w:bookmarkStart w:name="z177" w:id="162"/>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62"/>
    <w:bookmarkStart w:name="z178" w:id="163"/>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63"/>
    <w:bookmarkStart w:name="z179" w:id="164"/>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64"/>
    <w:bookmarkStart w:name="z180" w:id="165"/>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65"/>
    <w:bookmarkStart w:name="z181" w:id="166"/>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66"/>
    <w:bookmarkStart w:name="z182" w:id="167"/>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67"/>
    <w:bookmarkStart w:name="z183" w:id="168"/>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68"/>
    <w:bookmarkStart w:name="z184" w:id="169"/>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69"/>
    <w:bookmarkStart w:name="z185" w:id="170"/>
    <w:p>
      <w:pPr>
        <w:spacing w:after="0"/>
        <w:ind w:left="0"/>
        <w:jc w:val="both"/>
      </w:pPr>
      <w:r>
        <w:rPr>
          <w:rFonts w:ascii="Times New Roman"/>
          <w:b w:val="false"/>
          <w:i w:val="false"/>
          <w:color w:val="000000"/>
          <w:sz w:val="28"/>
        </w:rPr>
        <w:t>
      2) көппәтерлі тұрғын үйлер мен тұрғын ғимараттар;</w:t>
      </w:r>
    </w:p>
    <w:bookmarkEnd w:id="170"/>
    <w:bookmarkStart w:name="z186" w:id="171"/>
    <w:p>
      <w:pPr>
        <w:spacing w:after="0"/>
        <w:ind w:left="0"/>
        <w:jc w:val="both"/>
      </w:pPr>
      <w:r>
        <w:rPr>
          <w:rFonts w:ascii="Times New Roman"/>
          <w:b w:val="false"/>
          <w:i w:val="false"/>
          <w:color w:val="000000"/>
          <w:sz w:val="28"/>
        </w:rPr>
        <w:t>
      3) өндірістік мақсаттағы ғимараттар мен құрылыстар;</w:t>
      </w:r>
    </w:p>
    <w:bookmarkEnd w:id="171"/>
    <w:bookmarkStart w:name="z187" w:id="172"/>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72"/>
    <w:bookmarkStart w:name="z188" w:id="173"/>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73"/>
    <w:bookmarkStart w:name="z189" w:id="174"/>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74"/>
    <w:bookmarkStart w:name="z190" w:id="175"/>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75"/>
    <w:bookmarkStart w:name="z191" w:id="176"/>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76"/>
    <w:bookmarkStart w:name="z192" w:id="177"/>
    <w:p>
      <w:pPr>
        <w:spacing w:after="0"/>
        <w:ind w:left="0"/>
        <w:jc w:val="both"/>
      </w:pPr>
      <w:r>
        <w:rPr>
          <w:rFonts w:ascii="Times New Roman"/>
          <w:b w:val="false"/>
          <w:i w:val="false"/>
          <w:color w:val="000000"/>
          <w:sz w:val="28"/>
        </w:rPr>
        <w:t>
      3) жертөле және арақабырғалар;</w:t>
      </w:r>
    </w:p>
    <w:bookmarkEnd w:id="177"/>
    <w:bookmarkStart w:name="z193" w:id="178"/>
    <w:p>
      <w:pPr>
        <w:spacing w:after="0"/>
        <w:ind w:left="0"/>
        <w:jc w:val="both"/>
      </w:pPr>
      <w:r>
        <w:rPr>
          <w:rFonts w:ascii="Times New Roman"/>
          <w:b w:val="false"/>
          <w:i w:val="false"/>
          <w:color w:val="000000"/>
          <w:sz w:val="28"/>
        </w:rPr>
        <w:t>
      4) қабырға жазықтықтары;</w:t>
      </w:r>
    </w:p>
    <w:bookmarkEnd w:id="178"/>
    <w:bookmarkStart w:name="z194" w:id="179"/>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79"/>
    <w:bookmarkStart w:name="z195" w:id="180"/>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80"/>
    <w:bookmarkStart w:name="z196" w:id="181"/>
    <w:p>
      <w:pPr>
        <w:spacing w:after="0"/>
        <w:ind w:left="0"/>
        <w:jc w:val="both"/>
      </w:pPr>
      <w:r>
        <w:rPr>
          <w:rFonts w:ascii="Times New Roman"/>
          <w:b w:val="false"/>
          <w:i w:val="false"/>
          <w:color w:val="000000"/>
          <w:sz w:val="28"/>
        </w:rPr>
        <w:t>
      7) архитектуралық бөлшектер және қаптау;</w:t>
      </w:r>
    </w:p>
    <w:bookmarkEnd w:id="181"/>
    <w:bookmarkStart w:name="z197" w:id="182"/>
    <w:p>
      <w:pPr>
        <w:spacing w:after="0"/>
        <w:ind w:left="0"/>
        <w:jc w:val="both"/>
      </w:pPr>
      <w:r>
        <w:rPr>
          <w:rFonts w:ascii="Times New Roman"/>
          <w:b w:val="false"/>
          <w:i w:val="false"/>
          <w:color w:val="000000"/>
          <w:sz w:val="28"/>
        </w:rPr>
        <w:t>
      8) су төгетін құбырлар, шұңқырлар;</w:t>
      </w:r>
    </w:p>
    <w:bookmarkEnd w:id="182"/>
    <w:bookmarkStart w:name="z198" w:id="183"/>
    <w:p>
      <w:pPr>
        <w:spacing w:after="0"/>
        <w:ind w:left="0"/>
        <w:jc w:val="both"/>
      </w:pPr>
      <w:r>
        <w:rPr>
          <w:rFonts w:ascii="Times New Roman"/>
          <w:b w:val="false"/>
          <w:i w:val="false"/>
          <w:color w:val="000000"/>
          <w:sz w:val="28"/>
        </w:rPr>
        <w:t>
      9) балкондарды, лоджияларды қоршау;</w:t>
      </w:r>
    </w:p>
    <w:bookmarkEnd w:id="183"/>
    <w:bookmarkStart w:name="z199" w:id="184"/>
    <w:p>
      <w:pPr>
        <w:spacing w:after="0"/>
        <w:ind w:left="0"/>
        <w:jc w:val="both"/>
      </w:pPr>
      <w:r>
        <w:rPr>
          <w:rFonts w:ascii="Times New Roman"/>
          <w:b w:val="false"/>
          <w:i w:val="false"/>
          <w:color w:val="000000"/>
          <w:sz w:val="28"/>
        </w:rPr>
        <w:t>
      10) парапеттік және терезе қоршаулары, торлар;</w:t>
      </w:r>
    </w:p>
    <w:bookmarkEnd w:id="184"/>
    <w:bookmarkStart w:name="z200" w:id="185"/>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85"/>
    <w:bookmarkStart w:name="z201" w:id="186"/>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86"/>
    <w:bookmarkStart w:name="z202" w:id="187"/>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87"/>
    <w:bookmarkStart w:name="z203" w:id="188"/>
    <w:p>
      <w:pPr>
        <w:spacing w:after="0"/>
        <w:ind w:left="0"/>
        <w:jc w:val="both"/>
      </w:pPr>
      <w:r>
        <w:rPr>
          <w:rFonts w:ascii="Times New Roman"/>
          <w:b w:val="false"/>
          <w:i w:val="false"/>
          <w:color w:val="000000"/>
          <w:sz w:val="28"/>
        </w:rPr>
        <w:t>
      14) шыны, рамалар, балкон есіктері;</w:t>
      </w:r>
    </w:p>
    <w:bookmarkEnd w:id="188"/>
    <w:bookmarkStart w:name="z204" w:id="189"/>
    <w:p>
      <w:pPr>
        <w:spacing w:after="0"/>
        <w:ind w:left="0"/>
        <w:jc w:val="both"/>
      </w:pPr>
      <w:r>
        <w:rPr>
          <w:rFonts w:ascii="Times New Roman"/>
          <w:b w:val="false"/>
          <w:i w:val="false"/>
          <w:color w:val="000000"/>
          <w:sz w:val="28"/>
        </w:rPr>
        <w:t>
      15) ғимараттарға іргелес стационарлық қоршаулар.</w:t>
      </w:r>
    </w:p>
    <w:bookmarkEnd w:id="189"/>
    <w:bookmarkStart w:name="z205" w:id="190"/>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"Ғимараттар мен құрылыстардың, құрылыс материалдары мен бұйымдарының қауіпсіздігі туралы" </w:t>
      </w:r>
      <w:r>
        <w:rPr>
          <w:rFonts w:ascii="Times New Roman"/>
          <w:b w:val="false"/>
          <w:i w:val="false"/>
          <w:color w:val="000000"/>
          <w:sz w:val="28"/>
        </w:rPr>
        <w:t>техникалық регламентін</w:t>
      </w:r>
      <w:r>
        <w:rPr>
          <w:rFonts w:ascii="Times New Roman"/>
          <w:b w:val="false"/>
          <w:i w:val="false"/>
          <w:color w:val="000000"/>
          <w:sz w:val="28"/>
        </w:rPr>
        <w:t xml:space="preserve"> бекіту туралы"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90"/>
    <w:bookmarkStart w:name="z206" w:id="191"/>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91"/>
    <w:bookmarkStart w:name="z207" w:id="192"/>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92"/>
    <w:bookmarkStart w:name="z208" w:id="193"/>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93"/>
    <w:bookmarkStart w:name="z209" w:id="194"/>
    <w:p>
      <w:pPr>
        <w:spacing w:after="0"/>
        <w:ind w:left="0"/>
        <w:jc w:val="both"/>
      </w:pPr>
      <w:r>
        <w:rPr>
          <w:rFonts w:ascii="Times New Roman"/>
          <w:b w:val="false"/>
          <w:i w:val="false"/>
          <w:color w:val="000000"/>
          <w:sz w:val="28"/>
        </w:rPr>
        <w:t>
      40. Елді мекен аумағында рұқсат етілмейді:</w:t>
      </w:r>
    </w:p>
    <w:bookmarkEnd w:id="194"/>
    <w:bookmarkStart w:name="z210" w:id="195"/>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95"/>
    <w:bookmarkStart w:name="z211" w:id="196"/>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96"/>
    <w:bookmarkStart w:name="z212" w:id="197"/>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97"/>
    <w:bookmarkStart w:name="z213" w:id="198"/>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98"/>
    <w:bookmarkStart w:name="z214" w:id="199"/>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99"/>
    <w:bookmarkStart w:name="z215" w:id="200"/>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200"/>
    <w:bookmarkStart w:name="z216" w:id="201"/>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201"/>
    <w:bookmarkStart w:name="z217" w:id="202"/>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202"/>
    <w:bookmarkStart w:name="z218" w:id="203"/>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203"/>
    <w:bookmarkStart w:name="z219" w:id="204"/>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204"/>
    <w:bookmarkStart w:name="z220" w:id="205"/>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205"/>
    <w:bookmarkStart w:name="z221" w:id="206"/>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206"/>
    <w:bookmarkStart w:name="z222" w:id="207"/>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207"/>
    <w:bookmarkStart w:name="z223" w:id="208"/>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208"/>
    <w:bookmarkStart w:name="z224" w:id="209"/>
    <w:p>
      <w:pPr>
        <w:spacing w:after="0"/>
        <w:ind w:left="0"/>
        <w:jc w:val="both"/>
      </w:pPr>
      <w:r>
        <w:rPr>
          <w:rFonts w:ascii="Times New Roman"/>
          <w:b w:val="false"/>
          <w:i w:val="false"/>
          <w:color w:val="000000"/>
          <w:sz w:val="28"/>
        </w:rPr>
        <w:t>
      47. Сыртқы жарықтандыру көше, үй маңы болып бөлінеді.</w:t>
      </w:r>
    </w:p>
    <w:bookmarkEnd w:id="209"/>
    <w:bookmarkStart w:name="z225" w:id="210"/>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210"/>
    <w:bookmarkStart w:name="z226" w:id="211"/>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211"/>
    <w:bookmarkStart w:name="z227" w:id="212"/>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212"/>
    <w:bookmarkStart w:name="z228" w:id="213"/>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213"/>
    <w:bookmarkStart w:name="z229" w:id="214"/>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214"/>
    <w:bookmarkStart w:name="z230" w:id="215"/>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215"/>
    <w:bookmarkStart w:name="z231" w:id="216"/>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216"/>
    <w:bookmarkStart w:name="z232" w:id="217"/>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217"/>
    <w:bookmarkStart w:name="z233" w:id="218"/>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218"/>
    <w:bookmarkStart w:name="z234" w:id="219"/>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219"/>
    <w:bookmarkStart w:name="z235" w:id="220"/>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220"/>
    <w:bookmarkStart w:name="z236" w:id="221"/>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221"/>
    <w:bookmarkStart w:name="z237" w:id="222"/>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222"/>
    <w:bookmarkStart w:name="z238" w:id="223"/>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223"/>
    <w:bookmarkStart w:name="z239" w:id="224"/>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224"/>
    <w:bookmarkStart w:name="z240" w:id="225"/>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225"/>
    <w:bookmarkStart w:name="z241" w:id="226"/>
    <w:p>
      <w:pPr>
        <w:spacing w:after="0"/>
        <w:ind w:left="0"/>
        <w:jc w:val="both"/>
      </w:pPr>
      <w:r>
        <w:rPr>
          <w:rFonts w:ascii="Times New Roman"/>
          <w:b w:val="false"/>
          <w:i w:val="false"/>
          <w:color w:val="000000"/>
          <w:sz w:val="28"/>
        </w:rPr>
        <w:t>
      1) жер жұмыстарын жүргізу;</w:t>
      </w:r>
    </w:p>
    <w:bookmarkEnd w:id="226"/>
    <w:bookmarkStart w:name="z242" w:id="227"/>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227"/>
    <w:bookmarkStart w:name="z243" w:id="228"/>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228"/>
    <w:bookmarkStart w:name="z244" w:id="229"/>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229"/>
    <w:bookmarkStart w:name="z245" w:id="230"/>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230"/>
    <w:bookmarkStart w:name="z246" w:id="231"/>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231"/>
    <w:bookmarkStart w:name="z247" w:id="232"/>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232"/>
    <w:bookmarkStart w:name="z248" w:id="233"/>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233"/>
    <w:bookmarkStart w:name="z249" w:id="234"/>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234"/>
    <w:bookmarkStart w:name="z250" w:id="235"/>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235"/>
    <w:bookmarkStart w:name="z251" w:id="236"/>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236"/>
    <w:bookmarkStart w:name="z252" w:id="237"/>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237"/>
    <w:bookmarkStart w:name="z253" w:id="238"/>
    <w:p>
      <w:pPr>
        <w:spacing w:after="0"/>
        <w:ind w:left="0"/>
        <w:jc w:val="left"/>
      </w:pPr>
      <w:r>
        <w:rPr>
          <w:rFonts w:ascii="Times New Roman"/>
          <w:b/>
          <w:i w:val="false"/>
          <w:color w:val="000000"/>
        </w:rPr>
        <w:t xml:space="preserve"> 7-Параграф. Бау-бақша жиһаздарын, бау-бақша жабдықтарын және шағын сәулет нысандарын ұстау</w:t>
      </w:r>
    </w:p>
    <w:bookmarkEnd w:id="238"/>
    <w:p>
      <w:pPr>
        <w:spacing w:after="0"/>
        <w:ind w:left="0"/>
        <w:jc w:val="both"/>
      </w:pPr>
      <w:r>
        <w:rPr>
          <w:rFonts w:ascii="Times New Roman"/>
          <w:b w:val="false"/>
          <w:i w:val="false"/>
          <w:color w:val="ff0000"/>
          <w:sz w:val="28"/>
        </w:rPr>
        <w:t xml:space="preserve">
      Ескерту. 7-параграфтың тақырыбы жаңа редакцияда - Қостанай облысы мәслихатының 27.03.2026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4" w:id="239"/>
    <w:p>
      <w:pPr>
        <w:spacing w:after="0"/>
        <w:ind w:left="0"/>
        <w:jc w:val="both"/>
      </w:pPr>
      <w:r>
        <w:rPr>
          <w:rFonts w:ascii="Times New Roman"/>
          <w:b w:val="false"/>
          <w:i w:val="false"/>
          <w:color w:val="000000"/>
          <w:sz w:val="28"/>
        </w:rPr>
        <w:t>
      67. Бау-бақша жиһазының, бау-бақша жабдықтарының және шағын сәулет нысандарының объектілері,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67-тармақ жаңа редакцияда - Қостанай облысы мәслихатының 27.03.2026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Start w:name="z256" w:id="240"/>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40"/>
    <w:bookmarkStart w:name="z257" w:id="241"/>
    <w:p>
      <w:pPr>
        <w:spacing w:after="0"/>
        <w:ind w:left="0"/>
        <w:jc w:val="both"/>
      </w:pPr>
      <w:r>
        <w:rPr>
          <w:rFonts w:ascii="Times New Roman"/>
          <w:b w:val="false"/>
          <w:i w:val="false"/>
          <w:color w:val="000000"/>
          <w:sz w:val="28"/>
        </w:rPr>
        <w:t>
      1) зақымдалған элементтерді жөндеу;</w:t>
      </w:r>
    </w:p>
    <w:bookmarkEnd w:id="241"/>
    <w:bookmarkStart w:name="z258" w:id="242"/>
    <w:p>
      <w:pPr>
        <w:spacing w:after="0"/>
        <w:ind w:left="0"/>
        <w:jc w:val="both"/>
      </w:pPr>
      <w:r>
        <w:rPr>
          <w:rFonts w:ascii="Times New Roman"/>
          <w:b w:val="false"/>
          <w:i w:val="false"/>
          <w:color w:val="000000"/>
          <w:sz w:val="28"/>
        </w:rPr>
        <w:t>
      2) дақтар мен кірді кетіру;</w:t>
      </w:r>
    </w:p>
    <w:bookmarkEnd w:id="242"/>
    <w:bookmarkStart w:name="z259" w:id="243"/>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43"/>
    <w:bookmarkStart w:name="z260" w:id="244"/>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44"/>
    <w:bookmarkStart w:name="z261" w:id="245"/>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және шағын сәулет нысандары, сондай-ақ оларға жақындау қар мен мұздан тазартылады.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71-тармақ жаңа редакцияда - Қостанай облысы мәслихатының 27.03.2026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Start w:name="z263" w:id="246"/>
    <w:p>
      <w:pPr>
        <w:spacing w:after="0"/>
        <w:ind w:left="0"/>
        <w:jc w:val="both"/>
      </w:pPr>
      <w:r>
        <w:rPr>
          <w:rFonts w:ascii="Times New Roman"/>
          <w:b w:val="false"/>
          <w:i w:val="false"/>
          <w:color w:val="000000"/>
          <w:sz w:val="28"/>
        </w:rPr>
        <w:t>
      73. Субұрқақтарда шомылуға жол берілмейді.</w:t>
      </w:r>
    </w:p>
    <w:bookmarkEnd w:id="246"/>
    <w:bookmarkStart w:name="z264" w:id="247"/>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47"/>
    <w:bookmarkStart w:name="z265" w:id="248"/>
    <w:p>
      <w:pPr>
        <w:spacing w:after="0"/>
        <w:ind w:left="0"/>
        <w:jc w:val="left"/>
      </w:pPr>
      <w:r>
        <w:rPr>
          <w:rFonts w:ascii="Times New Roman"/>
          <w:b/>
          <w:i w:val="false"/>
          <w:color w:val="000000"/>
        </w:rPr>
        <w:t xml:space="preserve"> 8-параграф. Уақытша құрылыстарды ұстау</w:t>
      </w:r>
    </w:p>
    <w:bookmarkEnd w:id="248"/>
    <w:bookmarkStart w:name="z266" w:id="249"/>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49"/>
    <w:bookmarkStart w:name="z267" w:id="250"/>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50"/>
    <w:bookmarkStart w:name="z268" w:id="251"/>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51"/>
    <w:bookmarkStart w:name="z269" w:id="252"/>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52"/>
    <w:bookmarkStart w:name="z270" w:id="253"/>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53"/>
    <w:bookmarkStart w:name="z271" w:id="254"/>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54"/>
    <w:bookmarkStart w:name="z272" w:id="255"/>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55"/>
    <w:bookmarkStart w:name="z273" w:id="256"/>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56"/>
    <w:bookmarkStart w:name="z274" w:id="257"/>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57"/>
    <w:bookmarkStart w:name="z275" w:id="258"/>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58"/>
    <w:bookmarkStart w:name="z276" w:id="259"/>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59"/>
    <w:bookmarkStart w:name="z277" w:id="260"/>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60"/>
    <w:bookmarkStart w:name="z278" w:id="261"/>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61"/>
    <w:bookmarkStart w:name="z279" w:id="262"/>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62"/>
    <w:bookmarkStart w:name="z280" w:id="263"/>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63"/>
    <w:bookmarkStart w:name="z281" w:id="264"/>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64"/>
    <w:bookmarkStart w:name="z282" w:id="265"/>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65"/>
    <w:bookmarkStart w:name="z283" w:id="266"/>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66"/>
    <w:bookmarkStart w:name="z284" w:id="267"/>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67"/>
    <w:bookmarkStart w:name="z285" w:id="268"/>
    <w:p>
      <w:pPr>
        <w:spacing w:after="0"/>
        <w:ind w:left="0"/>
        <w:jc w:val="left"/>
      </w:pPr>
      <w:r>
        <w:rPr>
          <w:rFonts w:ascii="Times New Roman"/>
          <w:b/>
          <w:i w:val="false"/>
          <w:color w:val="000000"/>
        </w:rPr>
        <w:t xml:space="preserve"> 10-параграф. Балалар мен спорт алаңдарын күтіп ұстау</w:t>
      </w:r>
    </w:p>
    <w:bookmarkEnd w:id="268"/>
    <w:bookmarkStart w:name="z286" w:id="269"/>
    <w:p>
      <w:pPr>
        <w:spacing w:after="0"/>
        <w:ind w:left="0"/>
        <w:jc w:val="both"/>
      </w:pPr>
      <w:r>
        <w:rPr>
          <w:rFonts w:ascii="Times New Roman"/>
          <w:b w:val="false"/>
          <w:i w:val="false"/>
          <w:color w:val="000000"/>
          <w:sz w:val="28"/>
        </w:rPr>
        <w:t>
      83. Балалар және спорт алаңдары:</w:t>
      </w:r>
    </w:p>
    <w:bookmarkEnd w:id="269"/>
    <w:bookmarkStart w:name="z287" w:id="270"/>
    <w:p>
      <w:pPr>
        <w:spacing w:after="0"/>
        <w:ind w:left="0"/>
        <w:jc w:val="both"/>
      </w:pPr>
      <w:r>
        <w:rPr>
          <w:rFonts w:ascii="Times New Roman"/>
          <w:b w:val="false"/>
          <w:i w:val="false"/>
          <w:color w:val="000000"/>
          <w:sz w:val="28"/>
        </w:rPr>
        <w:t>
      1) жаз уақытта тегіс емес жерлерге құм себу арқылы үстінгі бетінің жоспарлануы бар;</w:t>
      </w:r>
    </w:p>
    <w:bookmarkEnd w:id="270"/>
    <w:bookmarkStart w:name="z288" w:id="271"/>
    <w:p>
      <w:pPr>
        <w:spacing w:after="0"/>
        <w:ind w:left="0"/>
        <w:jc w:val="both"/>
      </w:pPr>
      <w:r>
        <w:rPr>
          <w:rFonts w:ascii="Times New Roman"/>
          <w:b w:val="false"/>
          <w:i w:val="false"/>
          <w:color w:val="000000"/>
          <w:sz w:val="28"/>
        </w:rPr>
        <w:t>
      2) үнемі сыпырылады;</w:t>
      </w:r>
    </w:p>
    <w:bookmarkEnd w:id="271"/>
    <w:bookmarkStart w:name="z289" w:id="272"/>
    <w:p>
      <w:pPr>
        <w:spacing w:after="0"/>
        <w:ind w:left="0"/>
        <w:jc w:val="both"/>
      </w:pPr>
      <w:r>
        <w:rPr>
          <w:rFonts w:ascii="Times New Roman"/>
          <w:b w:val="false"/>
          <w:i w:val="false"/>
          <w:color w:val="000000"/>
          <w:sz w:val="28"/>
        </w:rPr>
        <w:t>
      3) қысқы уақытта қардан тазартылады;</w:t>
      </w:r>
    </w:p>
    <w:bookmarkEnd w:id="272"/>
    <w:bookmarkStart w:name="z290" w:id="273"/>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73"/>
    <w:bookmarkStart w:name="z291" w:id="274"/>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74"/>
    <w:bookmarkStart w:name="z292" w:id="275"/>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75"/>
    <w:bookmarkStart w:name="z293" w:id="276"/>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76"/>
    <w:bookmarkStart w:name="z294" w:id="277"/>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77"/>
    <w:bookmarkStart w:name="z295" w:id="278"/>
    <w:p>
      <w:pPr>
        <w:spacing w:after="0"/>
        <w:ind w:left="0"/>
        <w:jc w:val="left"/>
      </w:pPr>
      <w:r>
        <w:rPr>
          <w:rFonts w:ascii="Times New Roman"/>
          <w:b/>
          <w:i w:val="false"/>
          <w:color w:val="000000"/>
        </w:rPr>
        <w:t xml:space="preserve"> 11-параграф. Контейнерлік алаңдарды күтіп ұстау</w:t>
      </w:r>
    </w:p>
    <w:bookmarkEnd w:id="278"/>
    <w:bookmarkStart w:name="z296" w:id="279"/>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79"/>
    <w:bookmarkStart w:name="z297" w:id="280"/>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80"/>
    <w:bookmarkStart w:name="z298" w:id="281"/>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"Коммуналдық мақсаттағы объектілерге қойылатын санитариялық-эпидемиологиялық талаптар" </w:t>
      </w:r>
      <w:r>
        <w:rPr>
          <w:rFonts w:ascii="Times New Roman"/>
          <w:b w:val="false"/>
          <w:i w:val="false"/>
          <w:color w:val="000000"/>
          <w:sz w:val="28"/>
        </w:rPr>
        <w:t>санитариялық 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контейнерлік алаңдар орналастырады.</w:t>
      </w:r>
    </w:p>
    <w:bookmarkEnd w:id="281"/>
    <w:bookmarkStart w:name="z299" w:id="282"/>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82"/>
    <w:bookmarkStart w:name="z300" w:id="283"/>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83"/>
    <w:bookmarkStart w:name="z301" w:id="284"/>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84"/>
    <w:bookmarkStart w:name="z302" w:id="285"/>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85"/>
    <w:bookmarkStart w:name="z303" w:id="286"/>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86"/>
    <w:bookmarkStart w:name="z304" w:id="287"/>
    <w:p>
      <w:pPr>
        <w:spacing w:after="0"/>
        <w:ind w:left="0"/>
        <w:jc w:val="left"/>
      </w:pPr>
      <w:r>
        <w:rPr>
          <w:rFonts w:ascii="Times New Roman"/>
          <w:b/>
          <w:i w:val="false"/>
          <w:color w:val="000000"/>
        </w:rPr>
        <w:t xml:space="preserve"> 13-параграф. Автотұрақтар аумағын күтіп ұстау</w:t>
      </w:r>
    </w:p>
    <w:bookmarkEnd w:id="287"/>
    <w:bookmarkStart w:name="z305" w:id="288"/>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88"/>
    <w:bookmarkStart w:name="z306" w:id="289"/>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89"/>
    <w:bookmarkStart w:name="z307" w:id="290"/>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90"/>
    <w:bookmarkStart w:name="z308" w:id="291"/>
    <w:p>
      <w:pPr>
        <w:spacing w:after="0"/>
        <w:ind w:left="0"/>
        <w:jc w:val="both"/>
      </w:pPr>
      <w:r>
        <w:rPr>
          <w:rFonts w:ascii="Times New Roman"/>
          <w:b w:val="false"/>
          <w:i w:val="false"/>
          <w:color w:val="000000"/>
          <w:sz w:val="28"/>
        </w:rPr>
        <w:t>
      98. Үй маңындағы аумақтарда рұқсат етілмейді:</w:t>
      </w:r>
    </w:p>
    <w:bookmarkEnd w:id="291"/>
    <w:bookmarkStart w:name="z309" w:id="292"/>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92"/>
    <w:bookmarkStart w:name="z310" w:id="293"/>
    <w:p>
      <w:pPr>
        <w:spacing w:after="0"/>
        <w:ind w:left="0"/>
        <w:jc w:val="both"/>
      </w:pPr>
      <w:r>
        <w:rPr>
          <w:rFonts w:ascii="Times New Roman"/>
          <w:b w:val="false"/>
          <w:i w:val="false"/>
          <w:color w:val="000000"/>
          <w:sz w:val="28"/>
        </w:rPr>
        <w:t>
      2) бөлшектелген көлік құралдарының тұрағы.</w:t>
      </w:r>
    </w:p>
    <w:bookmarkEnd w:id="293"/>
    <w:bookmarkStart w:name="z311" w:id="294"/>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94"/>
    <w:bookmarkStart w:name="z312" w:id="295"/>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95"/>
    <w:bookmarkStart w:name="z313" w:id="296"/>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96"/>
    <w:bookmarkStart w:name="z314" w:id="297"/>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97"/>
    <w:bookmarkStart w:name="z315" w:id="298"/>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98"/>
    <w:bookmarkStart w:name="z316" w:id="299"/>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99"/>
    <w:bookmarkStart w:name="z317" w:id="300"/>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300"/>
    <w:bookmarkStart w:name="z318" w:id="301"/>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301"/>
    <w:bookmarkStart w:name="z319" w:id="302"/>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302"/>
    <w:bookmarkStart w:name="z320" w:id="303"/>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303"/>
    <w:bookmarkStart w:name="z321" w:id="304"/>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304"/>
    <w:bookmarkStart w:name="z322" w:id="305"/>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305"/>
    <w:bookmarkStart w:name="z323" w:id="306"/>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306"/>
    <w:bookmarkStart w:name="z324" w:id="307"/>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"Коммуналдық қалдықтарды басқару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07"/>
    <w:bookmarkStart w:name="z325" w:id="308"/>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308"/>
    <w:bookmarkStart w:name="z326" w:id="309"/>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309"/>
    <w:bookmarkStart w:name="z327" w:id="310"/>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310"/>
    <w:bookmarkStart w:name="z328" w:id="311"/>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311"/>
    <w:bookmarkStart w:name="z329" w:id="312"/>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312"/>
    <w:bookmarkStart w:name="z330" w:id="313"/>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313"/>
    <w:bookmarkStart w:name="z331" w:id="314"/>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314"/>
    <w:bookmarkStart w:name="z332" w:id="315"/>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315"/>
    <w:bookmarkStart w:name="z333" w:id="316"/>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316"/>
    <w:bookmarkStart w:name="z334" w:id="317"/>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317"/>
    <w:bookmarkStart w:name="z335" w:id="318"/>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318"/>
    <w:bookmarkStart w:name="z336" w:id="319"/>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319"/>
    <w:bookmarkStart w:name="z337" w:id="320"/>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320"/>
    <w:bookmarkStart w:name="z338" w:id="321"/>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ДСМ-73 "Тамақ өнімдерінің көтерме және бөлшек сауда объектілеріне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321"/>
    <w:bookmarkStart w:name="z339" w:id="322"/>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322"/>
    <w:bookmarkStart w:name="z340" w:id="323"/>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323"/>
    <w:bookmarkStart w:name="z341" w:id="324"/>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324"/>
    <w:bookmarkStart w:name="z342" w:id="325"/>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325"/>
    <w:bookmarkStart w:name="z343" w:id="326"/>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326"/>
    <w:bookmarkStart w:name="z344" w:id="327"/>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327"/>
    <w:bookmarkStart w:name="z345" w:id="328"/>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328"/>
    <w:bookmarkStart w:name="z346" w:id="329"/>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329"/>
    <w:bookmarkStart w:name="z347" w:id="330"/>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330"/>
    <w:bookmarkStart w:name="z348" w:id="331"/>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331"/>
    <w:bookmarkStart w:name="z349" w:id="332"/>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332"/>
    <w:bookmarkStart w:name="z350" w:id="333"/>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333"/>
    <w:bookmarkStart w:name="z351" w:id="334"/>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334"/>
    <w:bookmarkStart w:name="z352" w:id="335"/>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"Объектілерді кейіннен кәдеге жарату (ғимараттар мен құрылыстарды бұзу) жөніндегі жұмыстар кешенін жүргізуге рұқсат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w:t>
      </w:r>
    </w:p>
    <w:bookmarkEnd w:id="335"/>
    <w:bookmarkStart w:name="z353" w:id="336"/>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36"/>
    <w:bookmarkStart w:name="z354" w:id="337"/>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37"/>
    <w:bookmarkStart w:name="z355" w:id="338"/>
    <w:p>
      <w:pPr>
        <w:spacing w:after="0"/>
        <w:ind w:left="0"/>
        <w:jc w:val="both"/>
      </w:pPr>
      <w:r>
        <w:rPr>
          <w:rFonts w:ascii="Times New Roman"/>
          <w:b w:val="false"/>
          <w:i w:val="false"/>
          <w:color w:val="000000"/>
          <w:sz w:val="28"/>
        </w:rPr>
        <w:t xml:space="preserve">
      138. Жолдар мен өтетін жолды қысқы кезеңде жинау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жүзеге асырылады.</w:t>
      </w:r>
    </w:p>
    <w:bookmarkEnd w:id="338"/>
    <w:bookmarkStart w:name="z356" w:id="339"/>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39"/>
    <w:bookmarkStart w:name="z357" w:id="340"/>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40"/>
    <w:bookmarkStart w:name="z358" w:id="341"/>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41"/>
    <w:bookmarkStart w:name="z359" w:id="342"/>
    <w:p>
      <w:pPr>
        <w:spacing w:after="0"/>
        <w:ind w:left="0"/>
        <w:jc w:val="both"/>
      </w:pPr>
      <w:r>
        <w:rPr>
          <w:rFonts w:ascii="Times New Roman"/>
          <w:b w:val="false"/>
          <w:i w:val="false"/>
          <w:color w:val="000000"/>
          <w:sz w:val="28"/>
        </w:rPr>
        <w:t>
      1) қарды тырмалау және сыпыру;</w:t>
      </w:r>
    </w:p>
    <w:bookmarkEnd w:id="342"/>
    <w:bookmarkStart w:name="z360" w:id="343"/>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43"/>
    <w:bookmarkStart w:name="z361" w:id="344"/>
    <w:p>
      <w:pPr>
        <w:spacing w:after="0"/>
        <w:ind w:left="0"/>
        <w:jc w:val="both"/>
      </w:pPr>
      <w:r>
        <w:rPr>
          <w:rFonts w:ascii="Times New Roman"/>
          <w:b w:val="false"/>
          <w:i w:val="false"/>
          <w:color w:val="000000"/>
          <w:sz w:val="28"/>
        </w:rPr>
        <w:t>
      3) кейіннен әкету үшін қар білігін қалыптастыру;</w:t>
      </w:r>
    </w:p>
    <w:bookmarkEnd w:id="344"/>
    <w:bookmarkStart w:name="z362" w:id="345"/>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аралықтарды орындау.</w:t>
      </w:r>
    </w:p>
    <w:bookmarkEnd w:id="345"/>
    <w:bookmarkStart w:name="z363" w:id="346"/>
    <w:p>
      <w:pPr>
        <w:spacing w:after="0"/>
        <w:ind w:left="0"/>
        <w:jc w:val="both"/>
      </w:pPr>
      <w:r>
        <w:rPr>
          <w:rFonts w:ascii="Times New Roman"/>
          <w:b w:val="false"/>
          <w:i w:val="false"/>
          <w:color w:val="000000"/>
          <w:sz w:val="28"/>
        </w:rPr>
        <w:t>
      142. Екінші кезектегі іс-шараларға мыналар жатады:</w:t>
      </w:r>
    </w:p>
    <w:bookmarkEnd w:id="346"/>
    <w:bookmarkStart w:name="z364" w:id="347"/>
    <w:p>
      <w:pPr>
        <w:spacing w:after="0"/>
        <w:ind w:left="0"/>
        <w:jc w:val="both"/>
      </w:pPr>
      <w:r>
        <w:rPr>
          <w:rFonts w:ascii="Times New Roman"/>
          <w:b w:val="false"/>
          <w:i w:val="false"/>
          <w:color w:val="000000"/>
          <w:sz w:val="28"/>
        </w:rPr>
        <w:t>
      1) қарды алып тастау (шығару);</w:t>
      </w:r>
    </w:p>
    <w:bookmarkEnd w:id="347"/>
    <w:bookmarkStart w:name="z365" w:id="348"/>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48"/>
    <w:bookmarkStart w:name="z366" w:id="349"/>
    <w:p>
      <w:pPr>
        <w:spacing w:after="0"/>
        <w:ind w:left="0"/>
        <w:jc w:val="both"/>
      </w:pPr>
      <w:r>
        <w:rPr>
          <w:rFonts w:ascii="Times New Roman"/>
          <w:b w:val="false"/>
          <w:i w:val="false"/>
          <w:color w:val="000000"/>
          <w:sz w:val="28"/>
        </w:rPr>
        <w:t>
      3) мұзды сындыру және қар-мұз түзілімдерін жинау.</w:t>
      </w:r>
    </w:p>
    <w:bookmarkEnd w:id="349"/>
    <w:bookmarkStart w:name="z367" w:id="350"/>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50"/>
    <w:bookmarkStart w:name="z368" w:id="351"/>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51"/>
    <w:bookmarkStart w:name="z369" w:id="352"/>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52"/>
    <w:bookmarkStart w:name="z370" w:id="353"/>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сүйенші бөлігі қыс бойы қар мен мұздан борттық тасқа дейін үнемі тазаланады.</w:t>
      </w:r>
    </w:p>
    <w:bookmarkEnd w:id="353"/>
    <w:bookmarkStart w:name="z371" w:id="354"/>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54"/>
    <w:bookmarkStart w:name="z372" w:id="355"/>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55"/>
    <w:bookmarkStart w:name="z373" w:id="356"/>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56"/>
    <w:bookmarkStart w:name="z374" w:id="357"/>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57"/>
    <w:bookmarkStart w:name="z375" w:id="358"/>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58"/>
    <w:bookmarkStart w:name="z376" w:id="359"/>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59"/>
    <w:bookmarkStart w:name="z377" w:id="360"/>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60"/>
    <w:bookmarkStart w:name="z378" w:id="361"/>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61"/>
    <w:bookmarkStart w:name="z379" w:id="362"/>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62"/>
    <w:bookmarkStart w:name="z380" w:id="363"/>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63"/>
    <w:bookmarkStart w:name="z381" w:id="364"/>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64"/>
    <w:bookmarkStart w:name="z382" w:id="365"/>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өсінділерін жоюды мүлік иелері бірлестігінің төрағасы немесе пәтерлердің, тұрғын емес үй-жайлардың барлық меншік иелері тікелей бірлескен басқару не кондоминиум объектісін басқару субъектілері не көппәтерлі тұрғын үйді басқарушы өз бетінше немесе өз қаражаты есебінен мамандандырылған ұйымдарды тарту арқылы жүзеге асырады.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157-тармақ жаңа редакцияда - Қостанай облысы мәслихатының 27.03.2026 </w:t>
      </w:r>
      <w:r>
        <w:rPr>
          <w:rFonts w:ascii="Times New Roman"/>
          <w:b w:val="false"/>
          <w:i w:val="false"/>
          <w:color w:val="00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меншік иелері дербес немесе мамандандырылған ұйымдарды өз қаражаты есебінен тарту арқылы жүзеге асырады.</w:t>
      </w:r>
    </w:p>
    <w:bookmarkStart w:name="z384" w:id="366"/>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66"/>
    <w:bookmarkStart w:name="z385" w:id="367"/>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67"/>
    <w:bookmarkStart w:name="z386" w:id="368"/>
    <w:p>
      <w:pPr>
        <w:spacing w:after="0"/>
        <w:ind w:left="0"/>
        <w:jc w:val="both"/>
      </w:pPr>
      <w:r>
        <w:rPr>
          <w:rFonts w:ascii="Times New Roman"/>
          <w:b w:val="false"/>
          <w:i w:val="false"/>
          <w:color w:val="000000"/>
          <w:sz w:val="28"/>
        </w:rPr>
        <w:t>
      160. Рұқсат етілмейді:</w:t>
      </w:r>
    </w:p>
    <w:bookmarkEnd w:id="368"/>
    <w:bookmarkStart w:name="z387" w:id="369"/>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69"/>
    <w:bookmarkStart w:name="z388" w:id="370"/>
    <w:p>
      <w:pPr>
        <w:spacing w:after="0"/>
        <w:ind w:left="0"/>
        <w:jc w:val="both"/>
      </w:pPr>
      <w:r>
        <w:rPr>
          <w:rFonts w:ascii="Times New Roman"/>
          <w:b w:val="false"/>
          <w:i w:val="false"/>
          <w:color w:val="000000"/>
          <w:sz w:val="28"/>
        </w:rPr>
        <w:t>
      2) ластанған қарды, сондай-ақ мұз сынқтарын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70"/>
    <w:bookmarkStart w:name="z389" w:id="371"/>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71"/>
    <w:bookmarkStart w:name="z390" w:id="372"/>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72"/>
    <w:bookmarkStart w:name="z391" w:id="373"/>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73"/>
    <w:bookmarkStart w:name="z392" w:id="374"/>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74"/>
    <w:bookmarkStart w:name="z393" w:id="375"/>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75"/>
    <w:bookmarkStart w:name="z394" w:id="376"/>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76"/>
    <w:bookmarkStart w:name="z395" w:id="377"/>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77"/>
    <w:bookmarkStart w:name="z396" w:id="378"/>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78"/>
    <w:bookmarkStart w:name="z397" w:id="379"/>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79"/>
    <w:bookmarkStart w:name="z398" w:id="380"/>
    <w:p>
      <w:pPr>
        <w:spacing w:after="0"/>
        <w:ind w:left="0"/>
        <w:jc w:val="both"/>
      </w:pPr>
      <w:r>
        <w:rPr>
          <w:rFonts w:ascii="Times New Roman"/>
          <w:b w:val="false"/>
          <w:i w:val="false"/>
          <w:color w:val="000000"/>
          <w:sz w:val="28"/>
        </w:rPr>
        <w:t>
      3) жолдың салалық бөлігін тазарту;</w:t>
      </w:r>
    </w:p>
    <w:bookmarkEnd w:id="380"/>
    <w:bookmarkStart w:name="z399" w:id="381"/>
    <w:p>
      <w:pPr>
        <w:spacing w:after="0"/>
        <w:ind w:left="0"/>
        <w:jc w:val="both"/>
      </w:pPr>
      <w:r>
        <w:rPr>
          <w:rFonts w:ascii="Times New Roman"/>
          <w:b w:val="false"/>
          <w:i w:val="false"/>
          <w:color w:val="000000"/>
          <w:sz w:val="28"/>
        </w:rPr>
        <w:t>
      4) көгалдарды, гүлзарлар мен клумбаларды қоқыстардан, бұтақтардан, жапырақтардан, құрғақ шөптерден, өңсіз гүлшоғырлар мен құмнан тазарту;</w:t>
      </w:r>
    </w:p>
    <w:bookmarkEnd w:id="381"/>
    <w:bookmarkStart w:name="z400" w:id="382"/>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82"/>
    <w:bookmarkStart w:name="z401" w:id="383"/>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83"/>
    <w:bookmarkStart w:name="z402" w:id="384"/>
    <w:p>
      <w:pPr>
        <w:spacing w:after="0"/>
        <w:ind w:left="0"/>
        <w:jc w:val="both"/>
      </w:pPr>
      <w:r>
        <w:rPr>
          <w:rFonts w:ascii="Times New Roman"/>
          <w:b w:val="false"/>
          <w:i w:val="false"/>
          <w:color w:val="000000"/>
          <w:sz w:val="28"/>
        </w:rPr>
        <w:t>
      7) шөп шабу.</w:t>
      </w:r>
    </w:p>
    <w:bookmarkEnd w:id="384"/>
    <w:bookmarkStart w:name="z403" w:id="385"/>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85"/>
    <w:bookmarkStart w:name="z404" w:id="386"/>
    <w:p>
      <w:pPr>
        <w:spacing w:after="0"/>
        <w:ind w:left="0"/>
        <w:jc w:val="both"/>
      </w:pPr>
      <w:r>
        <w:rPr>
          <w:rFonts w:ascii="Times New Roman"/>
          <w:b w:val="false"/>
          <w:i w:val="false"/>
          <w:color w:val="000000"/>
          <w:sz w:val="28"/>
        </w:rPr>
        <w:t>
      167. Қалалық аумақтарды сыпыру жүргізіледі:</w:t>
      </w:r>
    </w:p>
    <w:bookmarkEnd w:id="386"/>
    <w:bookmarkStart w:name="z405" w:id="387"/>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87"/>
    <w:bookmarkStart w:name="z406" w:id="388"/>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88"/>
    <w:bookmarkStart w:name="z407" w:id="389"/>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89"/>
    <w:bookmarkStart w:name="z408" w:id="390"/>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90"/>
    <w:bookmarkStart w:name="z409" w:id="391"/>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91"/>
    <w:bookmarkStart w:name="z410" w:id="392"/>
    <w:p>
      <w:pPr>
        <w:spacing w:after="0"/>
        <w:ind w:left="0"/>
        <w:jc w:val="both"/>
      </w:pPr>
      <w:r>
        <w:rPr>
          <w:rFonts w:ascii="Times New Roman"/>
          <w:b w:val="false"/>
          <w:i w:val="false"/>
          <w:color w:val="000000"/>
          <w:sz w:val="28"/>
        </w:rPr>
        <w:t>
      2) қажет болған жағдайда шаңды азайту үшін.</w:t>
      </w:r>
    </w:p>
    <w:bookmarkEnd w:id="392"/>
    <w:bookmarkStart w:name="z411" w:id="393"/>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93"/>
    <w:bookmarkStart w:name="z412" w:id="394"/>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94"/>
    <w:bookmarkStart w:name="z413" w:id="395"/>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95"/>
    <w:bookmarkStart w:name="z414" w:id="396"/>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сыпырынды мен басқа да ластанулардан үнемі тазартылады.</w:t>
      </w:r>
    </w:p>
    <w:bookmarkEnd w:id="396"/>
    <w:bookmarkStart w:name="z415" w:id="397"/>
    <w:p>
      <w:pPr>
        <w:spacing w:after="0"/>
        <w:ind w:left="0"/>
        <w:jc w:val="both"/>
      </w:pPr>
      <w:r>
        <w:rPr>
          <w:rFonts w:ascii="Times New Roman"/>
          <w:b w:val="false"/>
          <w:i w:val="false"/>
          <w:color w:val="000000"/>
          <w:sz w:val="28"/>
        </w:rPr>
        <w:t>
      173. Шөп шабу кейіннен әкетумен жүргізіледі.</w:t>
      </w:r>
    </w:p>
    <w:bookmarkEnd w:id="397"/>
    <w:bookmarkStart w:name="z416" w:id="398"/>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98"/>
    <w:bookmarkStart w:name="z417" w:id="399"/>
    <w:p>
      <w:pPr>
        <w:spacing w:after="0"/>
        <w:ind w:left="0"/>
        <w:jc w:val="both"/>
      </w:pPr>
      <w:r>
        <w:rPr>
          <w:rFonts w:ascii="Times New Roman"/>
          <w:b w:val="false"/>
          <w:i w:val="false"/>
          <w:color w:val="000000"/>
          <w:sz w:val="28"/>
        </w:rPr>
        <w:t>
      175. Жазғы тазалауды жүргізу кезінде:</w:t>
      </w:r>
    </w:p>
    <w:bookmarkEnd w:id="399"/>
    <w:bookmarkStart w:name="z418" w:id="400"/>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400"/>
    <w:bookmarkStart w:name="z419" w:id="401"/>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401"/>
    <w:bookmarkStart w:name="z420" w:id="402"/>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402"/>
    <w:bookmarkStart w:name="z421" w:id="403"/>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