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d175" w14:textId="cbfd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маңызы бар қаланың, ауылдардың, ауылдық округтің бюджеті туралы</w:t>
      </w:r>
    </w:p>
    <w:p>
      <w:pPr>
        <w:spacing w:after="0"/>
        <w:ind w:left="0"/>
        <w:jc w:val="both"/>
      </w:pPr>
      <w:r>
        <w:rPr>
          <w:rFonts w:ascii="Times New Roman"/>
          <w:b w:val="false"/>
          <w:i w:val="false"/>
          <w:color w:val="000000"/>
          <w:sz w:val="28"/>
        </w:rPr>
        <w:t>Маңғыстау облысы Түпқараған аудандық мәслихатының 2017 жылғы 30 желтоқсандағы № 16/133 шешімі. Маңғыстау облысы Әділет департаментінде 2018 жылғы 23 қаңтарда № 3519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2017 жылғы 27 желтоқсандағы </w:t>
      </w:r>
      <w:r>
        <w:rPr>
          <w:rFonts w:ascii="Times New Roman"/>
          <w:b w:val="false"/>
          <w:i w:val="false"/>
          <w:color w:val="000000"/>
          <w:sz w:val="28"/>
        </w:rPr>
        <w:t>№ 15/131</w:t>
      </w:r>
      <w:r>
        <w:rPr>
          <w:rFonts w:ascii="Times New Roman"/>
          <w:b w:val="false"/>
          <w:i w:val="false"/>
          <w:color w:val="000000"/>
          <w:sz w:val="28"/>
        </w:rPr>
        <w:t xml:space="preserve"> "2018 - 2020 жылдарға арналған аудандық бюджет туралы" шешіміне (нормативтік құқықтық актілерді мемлекеттік тіркеу Тізілімінде № 3505 болып тіркелген) сәйкес, Түпқараған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2018-2020 жылдарға арналған аудандық маңызы бар қаланың, ауылдардың, ауылдық округтің бюджеті тиісінше 1, 2, 3, 4, 5, 6, 7, 8, 9, 10, 11, 12, 13, 14 және 15 қосымшаларға сәйкес, оның ішінде 2018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1 359 015,6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 130 633,9 мың теңге;</w:t>
      </w:r>
    </w:p>
    <w:bookmarkEnd w:id="3"/>
    <w:bookmarkStart w:name="z6" w:id="4"/>
    <w:p>
      <w:pPr>
        <w:spacing w:after="0"/>
        <w:ind w:left="0"/>
        <w:jc w:val="both"/>
      </w:pPr>
      <w:r>
        <w:rPr>
          <w:rFonts w:ascii="Times New Roman"/>
          <w:b w:val="false"/>
          <w:i w:val="false"/>
          <w:color w:val="000000"/>
          <w:sz w:val="28"/>
        </w:rPr>
        <w:t>
      салықтық емес түсімдер – 11 147,1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8" w:id="6"/>
    <w:p>
      <w:pPr>
        <w:spacing w:after="0"/>
        <w:ind w:left="0"/>
        <w:jc w:val="both"/>
      </w:pPr>
      <w:r>
        <w:rPr>
          <w:rFonts w:ascii="Times New Roman"/>
          <w:b w:val="false"/>
          <w:i w:val="false"/>
          <w:color w:val="000000"/>
          <w:sz w:val="28"/>
        </w:rPr>
        <w:t>
      трансферттер түсімдері – 1 217 234,6 мың теңге;</w:t>
      </w:r>
    </w:p>
    <w:bookmarkEnd w:id="6"/>
    <w:bookmarkStart w:name="z9" w:id="7"/>
    <w:p>
      <w:pPr>
        <w:spacing w:after="0"/>
        <w:ind w:left="0"/>
        <w:jc w:val="both"/>
      </w:pPr>
      <w:r>
        <w:rPr>
          <w:rFonts w:ascii="Times New Roman"/>
          <w:b w:val="false"/>
          <w:i w:val="false"/>
          <w:color w:val="000000"/>
          <w:sz w:val="28"/>
        </w:rPr>
        <w:t>
      2) шығындар –1 359 015,6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xml:space="preserve">
      қаржы активтерін сатып алу – 0 теңге; </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0 теңге;</w:t>
      </w:r>
    </w:p>
    <w:bookmarkEnd w:id="14"/>
    <w:bookmarkStart w:name="z17" w:id="15"/>
    <w:p>
      <w:pPr>
        <w:spacing w:after="0"/>
        <w:ind w:left="0"/>
        <w:jc w:val="both"/>
      </w:pPr>
      <w:r>
        <w:rPr>
          <w:rFonts w:ascii="Times New Roman"/>
          <w:b w:val="false"/>
          <w:i w:val="false"/>
          <w:color w:val="000000"/>
          <w:sz w:val="28"/>
        </w:rPr>
        <w:t>
      6) бюджет тапшылығын (профицитін пайдалану) қаржыландыру – 0 теңге, оның ішінде: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Түпқараған аудандық мәслихатының 21.12.2018 </w:t>
      </w:r>
      <w:r>
        <w:rPr>
          <w:rFonts w:ascii="Times New Roman"/>
          <w:b w:val="false"/>
          <w:i w:val="false"/>
          <w:color w:val="000000"/>
          <w:sz w:val="28"/>
        </w:rPr>
        <w:t>№ 26/215</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2018 жылға арналған аудандық маңызы бар қаланың, ауылдардың, ауылдық округтің бюджеттеріне аудандық бюджеттен 1 217 234,6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Түпқараған аудандық мәслихатының 21.12.2018 </w:t>
      </w:r>
      <w:r>
        <w:rPr>
          <w:rFonts w:ascii="Times New Roman"/>
          <w:b w:val="false"/>
          <w:i w:val="false"/>
          <w:color w:val="000000"/>
          <w:sz w:val="28"/>
        </w:rPr>
        <w:t>№ 26/215</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2018 жылға салықтық түсімдер бойынша аудандық маңызы бар қаланың, ауылдардың, ауылдық округтің бюджетіне кірістерді бөлу нормативтері келесідей мөлшерлерде белгіленгені ескерілсін:</w:t>
      </w:r>
    </w:p>
    <w:bookmarkEnd w:id="17"/>
    <w:bookmarkStart w:name="z21" w:id="18"/>
    <w:p>
      <w:pPr>
        <w:spacing w:after="0"/>
        <w:ind w:left="0"/>
        <w:jc w:val="both"/>
      </w:pPr>
      <w:r>
        <w:rPr>
          <w:rFonts w:ascii="Times New Roman"/>
          <w:b w:val="false"/>
          <w:i w:val="false"/>
          <w:color w:val="000000"/>
          <w:sz w:val="28"/>
        </w:rPr>
        <w:t>
      төлем көзінен ұсталмайтын кірістен алынатын жеке табыс салығы - 0 пайыз.</w:t>
      </w:r>
    </w:p>
    <w:bookmarkEnd w:id="18"/>
    <w:bookmarkStart w:name="z22" w:id="19"/>
    <w:p>
      <w:pPr>
        <w:spacing w:after="0"/>
        <w:ind w:left="0"/>
        <w:jc w:val="both"/>
      </w:pPr>
      <w:r>
        <w:rPr>
          <w:rFonts w:ascii="Times New Roman"/>
          <w:b w:val="false"/>
          <w:i w:val="false"/>
          <w:color w:val="000000"/>
          <w:sz w:val="28"/>
        </w:rPr>
        <w:t xml:space="preserve">
      4.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19"/>
    <w:bookmarkStart w:name="z23" w:id="20"/>
    <w:p>
      <w:pPr>
        <w:spacing w:after="0"/>
        <w:ind w:left="0"/>
        <w:jc w:val="both"/>
      </w:pPr>
      <w:r>
        <w:rPr>
          <w:rFonts w:ascii="Times New Roman"/>
          <w:b w:val="false"/>
          <w:i w:val="false"/>
          <w:color w:val="000000"/>
          <w:sz w:val="28"/>
        </w:rPr>
        <w:t>
      5.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0"/>
    <w:bookmarkStart w:name="z24" w:id="21"/>
    <w:p>
      <w:pPr>
        <w:spacing w:after="0"/>
        <w:ind w:left="0"/>
        <w:jc w:val="both"/>
      </w:pPr>
      <w:r>
        <w:rPr>
          <w:rFonts w:ascii="Times New Roman"/>
          <w:b w:val="false"/>
          <w:i w:val="false"/>
          <w:color w:val="000000"/>
          <w:sz w:val="28"/>
        </w:rPr>
        <w:t>
      6.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Ж.Төлеген</w:t>
      </w:r>
    </w:p>
    <w:p>
      <w:pPr>
        <w:spacing w:after="0"/>
        <w:ind w:left="0"/>
        <w:jc w:val="both"/>
      </w:pPr>
      <w:r>
        <w:rPr>
          <w:rFonts w:ascii="Times New Roman"/>
          <w:b w:val="false"/>
          <w:i w:val="false"/>
          <w:color w:val="000000"/>
          <w:sz w:val="28"/>
        </w:rPr>
        <w:t>
      30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6" w:id="22"/>
    <w:p>
      <w:pPr>
        <w:spacing w:after="0"/>
        <w:ind w:left="0"/>
        <w:jc w:val="left"/>
      </w:pPr>
      <w:r>
        <w:rPr>
          <w:rFonts w:ascii="Times New Roman"/>
          <w:b/>
          <w:i w:val="false"/>
          <w:color w:val="000000"/>
        </w:rPr>
        <w:t xml:space="preserve"> 2018 жылға арналған Ақшұқыр ауылының бюджеті</w:t>
      </w:r>
    </w:p>
    <w:bookmarkEnd w:id="22"/>
    <w:p>
      <w:pPr>
        <w:spacing w:after="0"/>
        <w:ind w:left="0"/>
        <w:jc w:val="both"/>
      </w:pPr>
      <w:r>
        <w:rPr>
          <w:rFonts w:ascii="Times New Roman"/>
          <w:b w:val="false"/>
          <w:i w:val="false"/>
          <w:color w:val="ff0000"/>
          <w:sz w:val="28"/>
        </w:rPr>
        <w:t xml:space="preserve">
      Ескерту. 1 қосымша жаңа редакцияда – Маңғыстау облысы Түпқараған аудандық мәслихатының 21.12.2018 </w:t>
      </w:r>
      <w:r>
        <w:rPr>
          <w:rFonts w:ascii="Times New Roman"/>
          <w:b w:val="false"/>
          <w:i w:val="false"/>
          <w:color w:val="ff0000"/>
          <w:sz w:val="28"/>
        </w:rPr>
        <w:t>№ 26/215</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16"/>
        <w:gridCol w:w="1269"/>
        <w:gridCol w:w="515"/>
        <w:gridCol w:w="1234"/>
        <w:gridCol w:w="1636"/>
        <w:gridCol w:w="2860"/>
        <w:gridCol w:w="121"/>
        <w:gridCol w:w="3109"/>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425 571,1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19 510,8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18 657,8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386 411,1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386 411,1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386 411,1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425 571,1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қалаларда,ауылдарда,кенттерде,ауылдық округтерде автомобиль жолдарын күрделі және орташа жөндеу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2019 жылға арналған Ақшұқыр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46"/>
        <w:gridCol w:w="1146"/>
        <w:gridCol w:w="3267"/>
        <w:gridCol w:w="559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452 476,0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416 706,0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416 706,0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3719"/>
        <w:gridCol w:w="393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налдық топ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тік бағдарламалар әкімшісі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r>
              <w:br/>
            </w:r>
            <w:r>
              <w:rPr>
                <w:rFonts w:ascii="Times New Roman"/>
                <w:b w:val="false"/>
                <w:i w:val="false"/>
                <w:color w:val="000000"/>
                <w:sz w:val="20"/>
              </w:rPr>
              <w:t>
лама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452 476,0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қызметін қамтамасыз ету жөніндегі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122 420,0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122 420,0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ПАЙДАЛАНУ) ҚАРЖЫЛАНДЫРУ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2020 жылға арналған Ақшұқыр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46"/>
        <w:gridCol w:w="1146"/>
        <w:gridCol w:w="3267"/>
        <w:gridCol w:w="559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467 936,0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430 352,0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430 352,0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3719"/>
        <w:gridCol w:w="393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налдық топ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тік бағдарла</w:t>
            </w:r>
            <w:r>
              <w:br/>
            </w:r>
            <w:r>
              <w:rPr>
                <w:rFonts w:ascii="Times New Roman"/>
                <w:b w:val="false"/>
                <w:i w:val="false"/>
                <w:color w:val="000000"/>
                <w:sz w:val="20"/>
              </w:rPr>
              <w:t>
малар әкімшісі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r>
              <w:br/>
            </w:r>
            <w:r>
              <w:rPr>
                <w:rFonts w:ascii="Times New Roman"/>
                <w:b w:val="false"/>
                <w:i w:val="false"/>
                <w:color w:val="000000"/>
                <w:sz w:val="20"/>
              </w:rPr>
              <w:t>
лама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467 936,0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қызметін қамтамасыз ету жөніндегі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2018 жылға арналған Баутин ауылының бюджеті</w:t>
      </w:r>
    </w:p>
    <w:p>
      <w:pPr>
        <w:spacing w:after="0"/>
        <w:ind w:left="0"/>
        <w:jc w:val="both"/>
      </w:pPr>
      <w:r>
        <w:rPr>
          <w:rFonts w:ascii="Times New Roman"/>
          <w:b w:val="false"/>
          <w:i w:val="false"/>
          <w:color w:val="ff0000"/>
          <w:sz w:val="28"/>
        </w:rPr>
        <w:t xml:space="preserve">
      Ескерту. 4 қосымша жаңа редакцияда – Маңғыстау облысы Түпқараған аудандық мәслихатының 21.12.2018 </w:t>
      </w:r>
      <w:r>
        <w:rPr>
          <w:rFonts w:ascii="Times New Roman"/>
          <w:b w:val="false"/>
          <w:i w:val="false"/>
          <w:color w:val="ff0000"/>
          <w:sz w:val="28"/>
        </w:rPr>
        <w:t>№ 26/215</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16"/>
        <w:gridCol w:w="1269"/>
        <w:gridCol w:w="515"/>
        <w:gridCol w:w="1233"/>
        <w:gridCol w:w="1635"/>
        <w:gridCol w:w="2860"/>
        <w:gridCol w:w="121"/>
        <w:gridCol w:w="3111"/>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191 271,4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174 251,4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191 271,4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2019 жылға арналған Баутин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46"/>
        <w:gridCol w:w="1146"/>
        <w:gridCol w:w="3267"/>
        <w:gridCol w:w="559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200 753,0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3719"/>
        <w:gridCol w:w="393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налдық топ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тік бағдарла</w:t>
            </w:r>
            <w:r>
              <w:br/>
            </w:r>
            <w:r>
              <w:rPr>
                <w:rFonts w:ascii="Times New Roman"/>
                <w:b w:val="false"/>
                <w:i w:val="false"/>
                <w:color w:val="000000"/>
                <w:sz w:val="20"/>
              </w:rPr>
              <w:t>
малар әкімшісі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r>
              <w:br/>
            </w:r>
            <w:r>
              <w:rPr>
                <w:rFonts w:ascii="Times New Roman"/>
                <w:b w:val="false"/>
                <w:i w:val="false"/>
                <w:color w:val="000000"/>
                <w:sz w:val="20"/>
              </w:rPr>
              <w:t>
лама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200 753,0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қызметін қамтамасыз ету жөніндегі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99 852,0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2020 жылға арналған Баутин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46"/>
        <w:gridCol w:w="1146"/>
        <w:gridCol w:w="3267"/>
        <w:gridCol w:w="559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206 513,0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3719"/>
        <w:gridCol w:w="393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xml:space="preserve">
налдық </w:t>
            </w:r>
            <w:r>
              <w:br/>
            </w:r>
            <w:r>
              <w:rPr>
                <w:rFonts w:ascii="Times New Roman"/>
                <w:b w:val="false"/>
                <w:i w:val="false"/>
                <w:color w:val="000000"/>
                <w:sz w:val="20"/>
              </w:rPr>
              <w:t>
топ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тік бағдарла</w:t>
            </w:r>
            <w:r>
              <w:br/>
            </w:r>
            <w:r>
              <w:rPr>
                <w:rFonts w:ascii="Times New Roman"/>
                <w:b w:val="false"/>
                <w:i w:val="false"/>
                <w:color w:val="000000"/>
                <w:sz w:val="20"/>
              </w:rPr>
              <w:t>
малар әкімшісі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r>
              <w:br/>
            </w:r>
            <w:r>
              <w:rPr>
                <w:rFonts w:ascii="Times New Roman"/>
                <w:b w:val="false"/>
                <w:i w:val="false"/>
                <w:color w:val="000000"/>
                <w:sz w:val="20"/>
              </w:rPr>
              <w:t>
лама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206 513,0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қызметін қамтамасыз ету жөніндегі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2018 жылға арналған Таушық ауылының бюджеті</w:t>
      </w:r>
    </w:p>
    <w:p>
      <w:pPr>
        <w:spacing w:after="0"/>
        <w:ind w:left="0"/>
        <w:jc w:val="both"/>
      </w:pPr>
      <w:r>
        <w:rPr>
          <w:rFonts w:ascii="Times New Roman"/>
          <w:b w:val="false"/>
          <w:i w:val="false"/>
          <w:color w:val="ff0000"/>
          <w:sz w:val="28"/>
        </w:rPr>
        <w:t xml:space="preserve">
      Ескерту. 7 қосымша жаңа редакцияда – Маңғыстау облысы Түпқараған аудандық мәслихатының 21.12.2018 </w:t>
      </w:r>
      <w:r>
        <w:rPr>
          <w:rFonts w:ascii="Times New Roman"/>
          <w:b w:val="false"/>
          <w:i w:val="false"/>
          <w:color w:val="ff0000"/>
          <w:sz w:val="28"/>
        </w:rPr>
        <w:t>№ 26/215</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16"/>
        <w:gridCol w:w="1269"/>
        <w:gridCol w:w="515"/>
        <w:gridCol w:w="1233"/>
        <w:gridCol w:w="1635"/>
        <w:gridCol w:w="2860"/>
        <w:gridCol w:w="121"/>
        <w:gridCol w:w="3111"/>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153 732,0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14 742,4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136 963,0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153 732,0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2019 жылға арналған Таушық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46"/>
        <w:gridCol w:w="1146"/>
        <w:gridCol w:w="3267"/>
        <w:gridCol w:w="559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3719"/>
        <w:gridCol w:w="393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налдық топ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тік бағдарла</w:t>
            </w:r>
            <w:r>
              <w:br/>
            </w:r>
            <w:r>
              <w:rPr>
                <w:rFonts w:ascii="Times New Roman"/>
                <w:b w:val="false"/>
                <w:i w:val="false"/>
                <w:color w:val="000000"/>
                <w:sz w:val="20"/>
              </w:rPr>
              <w:t>
малар әкімшісі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r>
              <w:br/>
            </w:r>
            <w:r>
              <w:rPr>
                <w:rFonts w:ascii="Times New Roman"/>
                <w:b w:val="false"/>
                <w:i w:val="false"/>
                <w:color w:val="000000"/>
                <w:sz w:val="20"/>
              </w:rPr>
              <w:t>
лама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155 296,0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17 996,0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17 996,0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қызметін қамтамасыз ету жөніндегі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17 996,0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2020 жылға арналған Таушық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46"/>
        <w:gridCol w:w="1146"/>
        <w:gridCol w:w="3267"/>
        <w:gridCol w:w="559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146 620,0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146 620,0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3719"/>
        <w:gridCol w:w="393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налдық топ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тік бағдарла</w:t>
            </w:r>
            <w:r>
              <w:br/>
            </w:r>
            <w:r>
              <w:rPr>
                <w:rFonts w:ascii="Times New Roman"/>
                <w:b w:val="false"/>
                <w:i w:val="false"/>
                <w:color w:val="000000"/>
                <w:sz w:val="20"/>
              </w:rPr>
              <w:t>
малар әкімшісі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r>
              <w:br/>
            </w:r>
            <w:r>
              <w:rPr>
                <w:rFonts w:ascii="Times New Roman"/>
                <w:b w:val="false"/>
                <w:i w:val="false"/>
                <w:color w:val="000000"/>
                <w:sz w:val="20"/>
              </w:rPr>
              <w:t>
лама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159 790,0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қызметін қамтамасыз ету жөніндегі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2018 жылға арналған Сайын Шапағатов ауылдық округінің бюджеті</w:t>
      </w:r>
    </w:p>
    <w:p>
      <w:pPr>
        <w:spacing w:after="0"/>
        <w:ind w:left="0"/>
        <w:jc w:val="both"/>
      </w:pPr>
      <w:r>
        <w:rPr>
          <w:rFonts w:ascii="Times New Roman"/>
          <w:b w:val="false"/>
          <w:i w:val="false"/>
          <w:color w:val="ff0000"/>
          <w:sz w:val="28"/>
        </w:rPr>
        <w:t xml:space="preserve">
      Ескерту. 10 қосымша жаңа редакцияда – Маңғыстау облысы Түпқараған аудандық мәслихатының 21.12.2018 </w:t>
      </w:r>
      <w:r>
        <w:rPr>
          <w:rFonts w:ascii="Times New Roman"/>
          <w:b w:val="false"/>
          <w:i w:val="false"/>
          <w:color w:val="ff0000"/>
          <w:sz w:val="28"/>
        </w:rPr>
        <w:t>№ 26/215</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16"/>
        <w:gridCol w:w="1269"/>
        <w:gridCol w:w="515"/>
        <w:gridCol w:w="1233"/>
        <w:gridCol w:w="1635"/>
        <w:gridCol w:w="2860"/>
        <w:gridCol w:w="121"/>
        <w:gridCol w:w="3111"/>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255 292,0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21 856,6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232 906,0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232 906,0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232 906,0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255 292,0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органнын күрделі шығыстары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2019 жылға арналған Сайын Шапағатов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46"/>
        <w:gridCol w:w="1146"/>
        <w:gridCol w:w="3267"/>
        <w:gridCol w:w="559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253 104,0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234 734,0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234 734,0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3719"/>
        <w:gridCol w:w="393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налдық топ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тік бағдар</w:t>
            </w:r>
            <w:r>
              <w:br/>
            </w:r>
            <w:r>
              <w:rPr>
                <w:rFonts w:ascii="Times New Roman"/>
                <w:b w:val="false"/>
                <w:i w:val="false"/>
                <w:color w:val="000000"/>
                <w:sz w:val="20"/>
              </w:rPr>
              <w:t>
ламалар әкімшісі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r>
              <w:br/>
            </w:r>
            <w:r>
              <w:rPr>
                <w:rFonts w:ascii="Times New Roman"/>
                <w:b w:val="false"/>
                <w:i w:val="false"/>
                <w:color w:val="000000"/>
                <w:sz w:val="20"/>
              </w:rPr>
              <w:t>
лама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253 104,0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20 357,0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20 357,0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қызметін қамтамасыз ету жөніндегі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20 357,0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110 397,0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110 397,0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30 989,0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2020 жылға арналған Сайын Шапағатов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46"/>
        <w:gridCol w:w="1146"/>
        <w:gridCol w:w="3267"/>
        <w:gridCol w:w="559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173 382,0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173 382,0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3719"/>
        <w:gridCol w:w="393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налдық топ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тік бағдарла</w:t>
            </w:r>
            <w:r>
              <w:br/>
            </w:r>
            <w:r>
              <w:rPr>
                <w:rFonts w:ascii="Times New Roman"/>
                <w:b w:val="false"/>
                <w:i w:val="false"/>
                <w:color w:val="000000"/>
                <w:sz w:val="20"/>
              </w:rPr>
              <w:t>
малар әкімшісі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r>
              <w:br/>
            </w:r>
            <w:r>
              <w:rPr>
                <w:rFonts w:ascii="Times New Roman"/>
                <w:b w:val="false"/>
                <w:i w:val="false"/>
                <w:color w:val="000000"/>
                <w:sz w:val="20"/>
              </w:rPr>
              <w:t>
лама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қызметін қамтамасыз ету жөніндегі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2018 жылға арналған Форт-Шевченко қаласының бюджеті</w:t>
      </w:r>
    </w:p>
    <w:p>
      <w:pPr>
        <w:spacing w:after="0"/>
        <w:ind w:left="0"/>
        <w:jc w:val="both"/>
      </w:pPr>
      <w:r>
        <w:rPr>
          <w:rFonts w:ascii="Times New Roman"/>
          <w:b w:val="false"/>
          <w:i w:val="false"/>
          <w:color w:val="ff0000"/>
          <w:sz w:val="28"/>
        </w:rPr>
        <w:t xml:space="preserve">
      Ескерту. 13 қосымша жаңа редакцияда – Маңғыстау облысы Түпқараған аудандық мәслихатының 21.12.2018 </w:t>
      </w:r>
      <w:r>
        <w:rPr>
          <w:rFonts w:ascii="Times New Roman"/>
          <w:b w:val="false"/>
          <w:i w:val="false"/>
          <w:color w:val="ff0000"/>
          <w:sz w:val="28"/>
        </w:rPr>
        <w:t>№ 26/215</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16"/>
        <w:gridCol w:w="1269"/>
        <w:gridCol w:w="515"/>
        <w:gridCol w:w="1233"/>
        <w:gridCol w:w="1635"/>
        <w:gridCol w:w="2860"/>
        <w:gridCol w:w="121"/>
        <w:gridCol w:w="3111"/>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333 149,1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286 703,1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286 703,1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286 703,1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333 149,1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2019 жылға арналған Форт-Шевченко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46"/>
        <w:gridCol w:w="1146"/>
        <w:gridCol w:w="3267"/>
        <w:gridCol w:w="559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180 775,0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136 661,0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136 661,0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59"/>
        <w:gridCol w:w="1159"/>
        <w:gridCol w:w="2539"/>
        <w:gridCol w:w="2685"/>
        <w:gridCol w:w="121"/>
        <w:gridCol w:w="121"/>
        <w:gridCol w:w="121"/>
        <w:gridCol w:w="856"/>
        <w:gridCol w:w="2686"/>
      </w:tblGrid>
      <w:tr>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налдық топ</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тік бағдарла</w:t>
            </w:r>
            <w:r>
              <w:br/>
            </w:r>
            <w:r>
              <w:rPr>
                <w:rFonts w:ascii="Times New Roman"/>
                <w:b w:val="false"/>
                <w:i w:val="false"/>
                <w:color w:val="000000"/>
                <w:sz w:val="20"/>
              </w:rPr>
              <w:t>
малар әкімшісі</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r>
              <w:br/>
            </w:r>
            <w:r>
              <w:rPr>
                <w:rFonts w:ascii="Times New Roman"/>
                <w:b w:val="false"/>
                <w:i w:val="false"/>
                <w:color w:val="000000"/>
                <w:sz w:val="20"/>
              </w:rPr>
              <w:t>
лама</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№16/133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2020 жылға арналған Форт-Шевченко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46"/>
        <w:gridCol w:w="1146"/>
        <w:gridCol w:w="3267"/>
        <w:gridCol w:w="559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3719"/>
        <w:gridCol w:w="393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налдық топ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тік бағдарла</w:t>
            </w:r>
            <w:r>
              <w:br/>
            </w:r>
            <w:r>
              <w:rPr>
                <w:rFonts w:ascii="Times New Roman"/>
                <w:b w:val="false"/>
                <w:i w:val="false"/>
                <w:color w:val="000000"/>
                <w:sz w:val="20"/>
              </w:rPr>
              <w:t>
малар әкімшісі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r>
              <w:br/>
            </w:r>
            <w:r>
              <w:rPr>
                <w:rFonts w:ascii="Times New Roman"/>
                <w:b w:val="false"/>
                <w:i w:val="false"/>
                <w:color w:val="000000"/>
                <w:sz w:val="20"/>
              </w:rPr>
              <w:t>
лама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қызметін қамтамасыз ету жөніндегі қызметтер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