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0f9057" w14:textId="b0f905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Түпқараған аудандық мәслихатының 2016 жылғы 20 желтоқсандағы №8/65 "2017 - 2019 жылдарға арналған аудандық бюджет туралы" шешіміне өзгерістер енгізу туралы</w:t>
      </w:r>
    </w:p>
    <w:p>
      <w:pPr>
        <w:spacing w:after="0"/>
        <w:ind w:left="0"/>
        <w:jc w:val="both"/>
      </w:pPr>
      <w:r>
        <w:rPr>
          <w:rFonts w:ascii="Times New Roman"/>
          <w:b w:val="false"/>
          <w:i w:val="false"/>
          <w:color w:val="000000"/>
          <w:sz w:val="28"/>
        </w:rPr>
        <w:t>Маңғыстау облысы Түпқараған аудандық мәслихатының 2017 жылғы 17 тамыздағы № 13/110 шешімі. Маңғыстау облысы Әділет департаментінде 2017 жылғы 4 қыркүйекте № 3416 болып тіркелді</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0"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 - өзі басқару туралы" </w:t>
      </w:r>
      <w:r>
        <w:rPr>
          <w:rFonts w:ascii="Times New Roman"/>
          <w:b w:val="false"/>
          <w:i w:val="false"/>
          <w:color w:val="000000"/>
          <w:sz w:val="28"/>
        </w:rPr>
        <w:t>Заңына</w:t>
      </w:r>
      <w:r>
        <w:rPr>
          <w:rFonts w:ascii="Times New Roman"/>
          <w:b w:val="false"/>
          <w:i w:val="false"/>
          <w:color w:val="000000"/>
          <w:sz w:val="28"/>
        </w:rPr>
        <w:t xml:space="preserve"> және Маңғыстау облыстық мәслихатының 2017 жылғы 4 тамыздағы </w:t>
      </w:r>
      <w:r>
        <w:rPr>
          <w:rFonts w:ascii="Times New Roman"/>
          <w:b w:val="false"/>
          <w:i w:val="false"/>
          <w:color w:val="000000"/>
          <w:sz w:val="28"/>
        </w:rPr>
        <w:t>№11/136</w:t>
      </w:r>
      <w:r>
        <w:rPr>
          <w:rFonts w:ascii="Times New Roman"/>
          <w:b w:val="false"/>
          <w:i w:val="false"/>
          <w:color w:val="000000"/>
          <w:sz w:val="28"/>
        </w:rPr>
        <w:t xml:space="preserve"> "Облыстық мәслихаттың 2016 жылғы 8 желтоқсандағы №6/65 "2017 - 2019 жылдарға арналған облыстық бюджет туралы" шешіміне өзгерістер енгізу туралы" шешіміне (нормативтік құқықтық актілерді мемлекеттік тіркеу Тізілімінде №3410 болып тіркелген) сәйкес, Түпқараған аудандық мәслихаты ШЕШІМ ҚАБЫЛДАДЫ: </w:t>
      </w:r>
    </w:p>
    <w:bookmarkEnd w:id="0"/>
    <w:bookmarkStart w:name="z1" w:id="1"/>
    <w:p>
      <w:pPr>
        <w:spacing w:after="0"/>
        <w:ind w:left="0"/>
        <w:jc w:val="both"/>
      </w:pPr>
      <w:r>
        <w:rPr>
          <w:rFonts w:ascii="Times New Roman"/>
          <w:b w:val="false"/>
          <w:i w:val="false"/>
          <w:color w:val="000000"/>
          <w:sz w:val="28"/>
        </w:rPr>
        <w:t xml:space="preserve">
      1. Түпқараған аудандық мәслихатының 2016 жылғы 20 желтоқсандағы </w:t>
      </w:r>
      <w:r>
        <w:rPr>
          <w:rFonts w:ascii="Times New Roman"/>
          <w:b w:val="false"/>
          <w:i w:val="false"/>
          <w:color w:val="000000"/>
          <w:sz w:val="28"/>
        </w:rPr>
        <w:t>№8/65</w:t>
      </w:r>
      <w:r>
        <w:rPr>
          <w:rFonts w:ascii="Times New Roman"/>
          <w:b w:val="false"/>
          <w:i w:val="false"/>
          <w:color w:val="000000"/>
          <w:sz w:val="28"/>
        </w:rPr>
        <w:t xml:space="preserve"> "2017 - 2019 жылдарға арналған аудандық бюджет туралы" шешіміне (нормативтік құқықтық актілерді мемлекеттік тіркеу Тізілімінде №3231 болып тіркелген, 2017 жылғы 17 қаңтарда Қазақстан Республикасы нормативтік құқықтық актілерінің эталондық бақылау банкінде жарияланған) келесідей өзгерістер енгізілсін:</w:t>
      </w:r>
    </w:p>
    <w:bookmarkEnd w:id="1"/>
    <w:bookmarkStart w:name="z2"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 тармағы</w:t>
      </w:r>
      <w:r>
        <w:rPr>
          <w:rFonts w:ascii="Times New Roman"/>
          <w:b w:val="false"/>
          <w:i w:val="false"/>
          <w:color w:val="000000"/>
          <w:sz w:val="28"/>
        </w:rPr>
        <w:t xml:space="preserve"> жаңа редакцияда жазылсын:</w:t>
      </w:r>
    </w:p>
    <w:bookmarkEnd w:id="2"/>
    <w:bookmarkStart w:name="z3" w:id="3"/>
    <w:p>
      <w:pPr>
        <w:spacing w:after="0"/>
        <w:ind w:left="0"/>
        <w:jc w:val="both"/>
      </w:pPr>
      <w:r>
        <w:rPr>
          <w:rFonts w:ascii="Times New Roman"/>
          <w:b w:val="false"/>
          <w:i w:val="false"/>
          <w:color w:val="000000"/>
          <w:sz w:val="28"/>
        </w:rPr>
        <w:t>
      "1. 2017 - 2019 жылдарға арналған аудандық бюджет қосымшаға сәйкес, оның ішінде 2017 жылға келесідей көлемдерде бекітілсін:</w:t>
      </w:r>
    </w:p>
    <w:bookmarkEnd w:id="3"/>
    <w:bookmarkStart w:name="z4" w:id="4"/>
    <w:p>
      <w:pPr>
        <w:spacing w:after="0"/>
        <w:ind w:left="0"/>
        <w:jc w:val="both"/>
      </w:pPr>
      <w:r>
        <w:rPr>
          <w:rFonts w:ascii="Times New Roman"/>
          <w:b w:val="false"/>
          <w:i w:val="false"/>
          <w:color w:val="000000"/>
          <w:sz w:val="28"/>
        </w:rPr>
        <w:t xml:space="preserve">
      1) кірістер – 6 326 795,1 мың теңге, оның ішінде: </w:t>
      </w:r>
    </w:p>
    <w:bookmarkEnd w:id="4"/>
    <w:bookmarkStart w:name="z5" w:id="5"/>
    <w:p>
      <w:pPr>
        <w:spacing w:after="0"/>
        <w:ind w:left="0"/>
        <w:jc w:val="both"/>
      </w:pPr>
      <w:r>
        <w:rPr>
          <w:rFonts w:ascii="Times New Roman"/>
          <w:b w:val="false"/>
          <w:i w:val="false"/>
          <w:color w:val="000000"/>
          <w:sz w:val="28"/>
        </w:rPr>
        <w:t xml:space="preserve">
      салықтық түсімдер – 5 230 677,7 мың теңге; </w:t>
      </w:r>
    </w:p>
    <w:bookmarkEnd w:id="5"/>
    <w:bookmarkStart w:name="z6" w:id="6"/>
    <w:p>
      <w:pPr>
        <w:spacing w:after="0"/>
        <w:ind w:left="0"/>
        <w:jc w:val="both"/>
      </w:pPr>
      <w:r>
        <w:rPr>
          <w:rFonts w:ascii="Times New Roman"/>
          <w:b w:val="false"/>
          <w:i w:val="false"/>
          <w:color w:val="000000"/>
          <w:sz w:val="28"/>
        </w:rPr>
        <w:t xml:space="preserve">
      салықтық емес түсімдер – 13 493,4 мың теңге; </w:t>
      </w:r>
    </w:p>
    <w:bookmarkEnd w:id="6"/>
    <w:bookmarkStart w:name="z7" w:id="7"/>
    <w:p>
      <w:pPr>
        <w:spacing w:after="0"/>
        <w:ind w:left="0"/>
        <w:jc w:val="both"/>
      </w:pPr>
      <w:r>
        <w:rPr>
          <w:rFonts w:ascii="Times New Roman"/>
          <w:b w:val="false"/>
          <w:i w:val="false"/>
          <w:color w:val="000000"/>
          <w:sz w:val="28"/>
        </w:rPr>
        <w:t xml:space="preserve">
      негізгі капиталды сатудан түсетін түсімдер – 94 374,0 мың теңге; </w:t>
      </w:r>
    </w:p>
    <w:bookmarkEnd w:id="7"/>
    <w:bookmarkStart w:name="z8" w:id="8"/>
    <w:p>
      <w:pPr>
        <w:spacing w:after="0"/>
        <w:ind w:left="0"/>
        <w:jc w:val="both"/>
      </w:pPr>
      <w:r>
        <w:rPr>
          <w:rFonts w:ascii="Times New Roman"/>
          <w:b w:val="false"/>
          <w:i w:val="false"/>
          <w:color w:val="000000"/>
          <w:sz w:val="28"/>
        </w:rPr>
        <w:t>
      трансферттер түсімдері – 988 250,0 мың теңге;</w:t>
      </w:r>
    </w:p>
    <w:bookmarkEnd w:id="8"/>
    <w:bookmarkStart w:name="z9" w:id="9"/>
    <w:p>
      <w:pPr>
        <w:spacing w:after="0"/>
        <w:ind w:left="0"/>
        <w:jc w:val="both"/>
      </w:pPr>
      <w:r>
        <w:rPr>
          <w:rFonts w:ascii="Times New Roman"/>
          <w:b w:val="false"/>
          <w:i w:val="false"/>
          <w:color w:val="000000"/>
          <w:sz w:val="28"/>
        </w:rPr>
        <w:t>
      2) шығындар – 6 419 900,1 мың теңге;</w:t>
      </w:r>
    </w:p>
    <w:bookmarkEnd w:id="9"/>
    <w:bookmarkStart w:name="z10" w:id="10"/>
    <w:p>
      <w:pPr>
        <w:spacing w:after="0"/>
        <w:ind w:left="0"/>
        <w:jc w:val="both"/>
      </w:pPr>
      <w:r>
        <w:rPr>
          <w:rFonts w:ascii="Times New Roman"/>
          <w:b w:val="false"/>
          <w:i w:val="false"/>
          <w:color w:val="000000"/>
          <w:sz w:val="28"/>
        </w:rPr>
        <w:t>
      3) таза бюджеттік кредиттеу – 1 474 713,9 мың теңге, оның ішінде:</w:t>
      </w:r>
    </w:p>
    <w:bookmarkEnd w:id="10"/>
    <w:bookmarkStart w:name="z11" w:id="11"/>
    <w:p>
      <w:pPr>
        <w:spacing w:after="0"/>
        <w:ind w:left="0"/>
        <w:jc w:val="both"/>
      </w:pPr>
      <w:r>
        <w:rPr>
          <w:rFonts w:ascii="Times New Roman"/>
          <w:b w:val="false"/>
          <w:i w:val="false"/>
          <w:color w:val="000000"/>
          <w:sz w:val="28"/>
        </w:rPr>
        <w:t xml:space="preserve">
      бюджеттік кредиттер – 1 484 074,0 мың теңге; </w:t>
      </w:r>
    </w:p>
    <w:bookmarkEnd w:id="11"/>
    <w:bookmarkStart w:name="z12" w:id="12"/>
    <w:p>
      <w:pPr>
        <w:spacing w:after="0"/>
        <w:ind w:left="0"/>
        <w:jc w:val="both"/>
      </w:pPr>
      <w:r>
        <w:rPr>
          <w:rFonts w:ascii="Times New Roman"/>
          <w:b w:val="false"/>
          <w:i w:val="false"/>
          <w:color w:val="000000"/>
          <w:sz w:val="28"/>
        </w:rPr>
        <w:t xml:space="preserve">
      бюджеттік кредиттерді өтеу – 9 360,1 мың теңге; </w:t>
      </w:r>
    </w:p>
    <w:bookmarkEnd w:id="12"/>
    <w:bookmarkStart w:name="z13" w:id="13"/>
    <w:p>
      <w:pPr>
        <w:spacing w:after="0"/>
        <w:ind w:left="0"/>
        <w:jc w:val="both"/>
      </w:pPr>
      <w:r>
        <w:rPr>
          <w:rFonts w:ascii="Times New Roman"/>
          <w:b w:val="false"/>
          <w:i w:val="false"/>
          <w:color w:val="000000"/>
          <w:sz w:val="28"/>
        </w:rPr>
        <w:t xml:space="preserve">
      4) қаржы активтерімен жасалатын операциялар бойынша сальдо - </w:t>
      </w:r>
    </w:p>
    <w:bookmarkEnd w:id="13"/>
    <w:bookmarkStart w:name="z14" w:id="14"/>
    <w:p>
      <w:pPr>
        <w:spacing w:after="0"/>
        <w:ind w:left="0"/>
        <w:jc w:val="both"/>
      </w:pPr>
      <w:r>
        <w:rPr>
          <w:rFonts w:ascii="Times New Roman"/>
          <w:b w:val="false"/>
          <w:i w:val="false"/>
          <w:color w:val="000000"/>
          <w:sz w:val="28"/>
        </w:rPr>
        <w:t xml:space="preserve">
      0 теңге, оның ішінде: </w:t>
      </w:r>
    </w:p>
    <w:bookmarkEnd w:id="14"/>
    <w:bookmarkStart w:name="z15" w:id="15"/>
    <w:p>
      <w:pPr>
        <w:spacing w:after="0"/>
        <w:ind w:left="0"/>
        <w:jc w:val="both"/>
      </w:pPr>
      <w:r>
        <w:rPr>
          <w:rFonts w:ascii="Times New Roman"/>
          <w:b w:val="false"/>
          <w:i w:val="false"/>
          <w:color w:val="000000"/>
          <w:sz w:val="28"/>
        </w:rPr>
        <w:t xml:space="preserve">
      қаржы активтерін сатып алу - 0 теңге; </w:t>
      </w:r>
    </w:p>
    <w:bookmarkEnd w:id="15"/>
    <w:bookmarkStart w:name="z16" w:id="16"/>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16"/>
    <w:bookmarkStart w:name="z17" w:id="17"/>
    <w:p>
      <w:pPr>
        <w:spacing w:after="0"/>
        <w:ind w:left="0"/>
        <w:jc w:val="both"/>
      </w:pPr>
      <w:r>
        <w:rPr>
          <w:rFonts w:ascii="Times New Roman"/>
          <w:b w:val="false"/>
          <w:i w:val="false"/>
          <w:color w:val="000000"/>
          <w:sz w:val="28"/>
        </w:rPr>
        <w:t>
      5) бюджет тапшылығы (профициті) –1 567 818,9 мың теңге;</w:t>
      </w:r>
    </w:p>
    <w:bookmarkEnd w:id="17"/>
    <w:bookmarkStart w:name="z18" w:id="18"/>
    <w:p>
      <w:pPr>
        <w:spacing w:after="0"/>
        <w:ind w:left="0"/>
        <w:jc w:val="both"/>
      </w:pPr>
      <w:r>
        <w:rPr>
          <w:rFonts w:ascii="Times New Roman"/>
          <w:b w:val="false"/>
          <w:i w:val="false"/>
          <w:color w:val="000000"/>
          <w:sz w:val="28"/>
        </w:rPr>
        <w:t>
      6) бюджет тапшылығын қаржыландыру (профицитін пайдалану) -</w:t>
      </w:r>
    </w:p>
    <w:bookmarkEnd w:id="18"/>
    <w:bookmarkStart w:name="z19" w:id="19"/>
    <w:p>
      <w:pPr>
        <w:spacing w:after="0"/>
        <w:ind w:left="0"/>
        <w:jc w:val="both"/>
      </w:pPr>
      <w:r>
        <w:rPr>
          <w:rFonts w:ascii="Times New Roman"/>
          <w:b w:val="false"/>
          <w:i w:val="false"/>
          <w:color w:val="000000"/>
          <w:sz w:val="28"/>
        </w:rPr>
        <w:t xml:space="preserve">
      1 567 818,9 мың теңге, оның ішінде: </w:t>
      </w:r>
    </w:p>
    <w:bookmarkEnd w:id="19"/>
    <w:bookmarkStart w:name="z20" w:id="20"/>
    <w:p>
      <w:pPr>
        <w:spacing w:after="0"/>
        <w:ind w:left="0"/>
        <w:jc w:val="both"/>
      </w:pPr>
      <w:r>
        <w:rPr>
          <w:rFonts w:ascii="Times New Roman"/>
          <w:b w:val="false"/>
          <w:i w:val="false"/>
          <w:color w:val="000000"/>
          <w:sz w:val="28"/>
        </w:rPr>
        <w:t>
      қарыздар түсімі – 1 484 074,0 мың теңге;</w:t>
      </w:r>
    </w:p>
    <w:bookmarkEnd w:id="20"/>
    <w:bookmarkStart w:name="z21" w:id="21"/>
    <w:p>
      <w:pPr>
        <w:spacing w:after="0"/>
        <w:ind w:left="0"/>
        <w:jc w:val="both"/>
      </w:pPr>
      <w:r>
        <w:rPr>
          <w:rFonts w:ascii="Times New Roman"/>
          <w:b w:val="false"/>
          <w:i w:val="false"/>
          <w:color w:val="000000"/>
          <w:sz w:val="28"/>
        </w:rPr>
        <w:t>
      қарыздарды өтеу – 7 909,8 мың теңге;</w:t>
      </w:r>
    </w:p>
    <w:bookmarkEnd w:id="21"/>
    <w:bookmarkStart w:name="z22" w:id="22"/>
    <w:p>
      <w:pPr>
        <w:spacing w:after="0"/>
        <w:ind w:left="0"/>
        <w:jc w:val="both"/>
      </w:pPr>
      <w:r>
        <w:rPr>
          <w:rFonts w:ascii="Times New Roman"/>
          <w:b w:val="false"/>
          <w:i w:val="false"/>
          <w:color w:val="000000"/>
          <w:sz w:val="28"/>
        </w:rPr>
        <w:t>
      бюджет қаражатының пайдаланылатын қалдықтары – 91 654,7 мың теңге.".</w:t>
      </w:r>
    </w:p>
    <w:bookmarkEnd w:id="22"/>
    <w:bookmarkStart w:name="z23" w:id="23"/>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3"/>
    <w:bookmarkStart w:name="z24" w:id="24"/>
    <w:p>
      <w:pPr>
        <w:spacing w:after="0"/>
        <w:ind w:left="0"/>
        <w:jc w:val="both"/>
      </w:pPr>
      <w:r>
        <w:rPr>
          <w:rFonts w:ascii="Times New Roman"/>
          <w:b w:val="false"/>
          <w:i w:val="false"/>
          <w:color w:val="000000"/>
          <w:sz w:val="28"/>
        </w:rPr>
        <w:t xml:space="preserve">
      2. "Түпқараған аудандық мәслихатының аппараты" мемлекеттік мекемесі (аппарат басшысы А.Ізбен) осы шешімнің әділет органдарында мемлекеттік тіркелуін, оның Қазақстан Республикасы нормативтік құқықтық актілерінің эталондық бақылау банкі мен бұқаралық ақпарат құралдарында ресми жариялануын қамтамасыз етсін. </w:t>
      </w:r>
    </w:p>
    <w:bookmarkEnd w:id="24"/>
    <w:bookmarkStart w:name="z25" w:id="25"/>
    <w:p>
      <w:pPr>
        <w:spacing w:after="0"/>
        <w:ind w:left="0"/>
        <w:jc w:val="both"/>
      </w:pPr>
      <w:r>
        <w:rPr>
          <w:rFonts w:ascii="Times New Roman"/>
          <w:b w:val="false"/>
          <w:i w:val="false"/>
          <w:color w:val="000000"/>
          <w:sz w:val="28"/>
        </w:rPr>
        <w:t>
      3. Осы шешімнің орындалуын бақылау Түпқараған аудандық мәслихатының бюджет мәселелері жөніндегі тұрақты комиссиясына (комиссия төрағасы Озгамбаев К.) жүктелсін.</w:t>
      </w:r>
    </w:p>
    <w:bookmarkEnd w:id="25"/>
    <w:bookmarkStart w:name="z26" w:id="26"/>
    <w:p>
      <w:pPr>
        <w:spacing w:after="0"/>
        <w:ind w:left="0"/>
        <w:jc w:val="both"/>
      </w:pPr>
      <w:r>
        <w:rPr>
          <w:rFonts w:ascii="Times New Roman"/>
          <w:b w:val="false"/>
          <w:i w:val="false"/>
          <w:color w:val="000000"/>
          <w:sz w:val="28"/>
        </w:rPr>
        <w:t>
      4. Осы шешім 2017 жылдың 1 қаңтарынан бастап қолданысқа енгізіледі.</w:t>
      </w:r>
    </w:p>
    <w:bookmarkEnd w:id="2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Р.Рысмұхамбетов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А.Досанова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"Түпқараған аудандық экономика</w:t>
      </w:r>
    </w:p>
    <w:p>
      <w:pPr>
        <w:spacing w:after="0"/>
        <w:ind w:left="0"/>
        <w:jc w:val="both"/>
      </w:pPr>
      <w:r>
        <w:rPr>
          <w:rFonts w:ascii="Times New Roman"/>
          <w:b w:val="false"/>
          <w:i w:val="false"/>
          <w:color w:val="000000"/>
          <w:sz w:val="28"/>
        </w:rPr>
        <w:t>
       және қаржы бөлімі" мемлекеттік</w:t>
      </w:r>
    </w:p>
    <w:p>
      <w:pPr>
        <w:spacing w:after="0"/>
        <w:ind w:left="0"/>
        <w:jc w:val="both"/>
      </w:pPr>
      <w:r>
        <w:rPr>
          <w:rFonts w:ascii="Times New Roman"/>
          <w:b w:val="false"/>
          <w:i w:val="false"/>
          <w:color w:val="000000"/>
          <w:sz w:val="28"/>
        </w:rPr>
        <w:t>
      мекемесінің басшысының міндетін</w:t>
      </w:r>
    </w:p>
    <w:p>
      <w:pPr>
        <w:spacing w:after="0"/>
        <w:ind w:left="0"/>
        <w:jc w:val="both"/>
      </w:pPr>
      <w:r>
        <w:rPr>
          <w:rFonts w:ascii="Times New Roman"/>
          <w:b w:val="false"/>
          <w:i w:val="false"/>
          <w:color w:val="000000"/>
          <w:sz w:val="28"/>
        </w:rPr>
        <w:t xml:space="preserve">
      атқарушы </w:t>
      </w:r>
    </w:p>
    <w:p>
      <w:pPr>
        <w:spacing w:after="0"/>
        <w:ind w:left="0"/>
        <w:jc w:val="both"/>
      </w:pPr>
      <w:r>
        <w:rPr>
          <w:rFonts w:ascii="Times New Roman"/>
          <w:b w:val="false"/>
          <w:i w:val="false"/>
          <w:color w:val="000000"/>
          <w:sz w:val="28"/>
        </w:rPr>
        <w:t>
       А.Исатаева</w:t>
      </w:r>
    </w:p>
    <w:p>
      <w:pPr>
        <w:spacing w:after="0"/>
        <w:ind w:left="0"/>
        <w:jc w:val="both"/>
      </w:pPr>
      <w:r>
        <w:rPr>
          <w:rFonts w:ascii="Times New Roman"/>
          <w:b w:val="false"/>
          <w:i w:val="false"/>
          <w:color w:val="000000"/>
          <w:sz w:val="28"/>
        </w:rPr>
        <w:t>
      17 тамыз 2017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Түпқараған аудандық мәслихатының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2017 жылғы 17 тамыздағы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№13/110 шешіміне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2017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1"/>
        <w:gridCol w:w="641"/>
        <w:gridCol w:w="642"/>
        <w:gridCol w:w="6707"/>
        <w:gridCol w:w="3669"/>
      </w:tblGrid>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6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КIРIСТЕР</w:t>
            </w:r>
          </w:p>
        </w:tc>
        <w:tc>
          <w:tcPr>
            <w:tcW w:w="3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6 326 795,1</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3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5 230 677,7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534 425,0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534 425,0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3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425 124,0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3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425 124,0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4 092 189,7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3 979 608,7</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60 351,0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кұралдарына салынатын салық</w:t>
            </w:r>
          </w:p>
        </w:tc>
        <w:tc>
          <w:tcPr>
            <w:tcW w:w="3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51 833,0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Бiрыңғай жер салығы</w:t>
            </w:r>
          </w:p>
        </w:tc>
        <w:tc>
          <w:tcPr>
            <w:tcW w:w="3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3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172 434,0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3 183,0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3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147 109,0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3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21 981,0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3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салықтар </w:t>
            </w:r>
          </w:p>
        </w:tc>
        <w:tc>
          <w:tcPr>
            <w:tcW w:w="3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салықтар </w:t>
            </w:r>
          </w:p>
        </w:tc>
        <w:tc>
          <w:tcPr>
            <w:tcW w:w="3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6 417,0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13 493,4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7 406,4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3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6 657,0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3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3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5 990,0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 жергілікті бюджеттен алынған, пайдаланылмаған қаражаттардың қайтарылуы</w:t>
            </w:r>
          </w:p>
        </w:tc>
        <w:tc>
          <w:tcPr>
            <w:tcW w:w="3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5 925,0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94 374,0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2 700,0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Азаматтарға пәтерлер сатудан түсетін түсімдер</w:t>
            </w:r>
          </w:p>
        </w:tc>
        <w:tc>
          <w:tcPr>
            <w:tcW w:w="3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2 700,0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3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91 674,0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сатудан түсетін түсімдер</w:t>
            </w:r>
          </w:p>
        </w:tc>
        <w:tc>
          <w:tcPr>
            <w:tcW w:w="3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88 255,0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жалдау құқығын сатқаны үшін төлем</w:t>
            </w:r>
          </w:p>
        </w:tc>
        <w:tc>
          <w:tcPr>
            <w:tcW w:w="3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3 419,0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Трансферттердiң түсiмдерi</w:t>
            </w:r>
          </w:p>
        </w:tc>
        <w:tc>
          <w:tcPr>
            <w:tcW w:w="3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988 250,0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988 250,0</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3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988 250,0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9"/>
        <w:gridCol w:w="1153"/>
        <w:gridCol w:w="1154"/>
        <w:gridCol w:w="5813"/>
        <w:gridCol w:w="3331"/>
      </w:tblGrid>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 әкімшісі</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6 419 900,1</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461 621,8</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20 768,0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 (облыстық маңызы бар қала) мәслихатының қызметiн қамтамасыз ету жөніндегі қызметтер </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19 888,0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 (облыстық маңызы бар қала) әкiмінің аппараты </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92 771,0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әкiмінің қызметiн қамтамасыз ету жөніндегі қызметтер</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91 371,0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Форт-Шевченко қаласы әкімінің аппараты</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19 660,0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Форт-Шевченко қаласы әкімінің қызметін қамтамасыз ету жөніндегі қызметтер</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19 660,0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Ақшұқыр ауылы әкімінің аппараты</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24 128,0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Ақшұқыр ауылы әкімінің қызметін қамтамасыз ету жөніндегі қызметтер</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24 128,0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Баутин ауылы әкімінің аппараты</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22 736,0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Баутин ауылы әкімінің қызметін қамтамасыз ету жөніндегі қызметтер</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21 100,0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1 636,0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Қызылөзен ауылы әкімінің аппараты</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13 213,8</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Қызылөзен ауылы әкімінің қызметін қамтамасыз ету жөніндегі қызметтер</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13 213,8</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Таушық ауылы әкімінің аппараты</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17 660,0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Таушық ауылы әкімінің қызметін қамтамасыз ету жөніндегі қызметтер</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16 660,0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Сайын Шапағатов ауылдық округі әкімінің аппараты</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25 317,0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Сайын Шапағатов ауылдық округі әкімінің қызметін қамтамасыз ету жөніндегі қызметтер</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18 857,0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6 460,0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 экономика және қаржы бөлімі</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 тұрғын үй-коммуналдық шаруашылығы, жолаушылар көлігі және автомобиль жолдары бөлімі</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135 078,0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85 078,0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 экономика және қаржы бөлімі</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34 642,0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33 142,0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сәулет және қала құрылысы бөлімі</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18 823,0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жер қатынастары, сәулет және қала құрылысын реттеу саласындағы мемлекеттік саясатты іске асыру жөніндегі қызметтер</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18 823,0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14 985,0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14 985,0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әлеуметтік бағдарламалар және азаматтық хал актілерін тіркеу бөлімі</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21 670,0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 әлеуметтік бағдарламалар және азаматтық хал актілерін тіркеу саласындағы мемлекеттік саясатты іске асыру жөніндегі қызметтер</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21 670,0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Қорғаныс </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11 556,0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 (облыстық маңызы бар қала) әкiмінің аппараты </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11 556,0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11 556,0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3 191 260,2</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Форт-Шевченко қаласы әкімінің аппараты</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39 454,0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39 454,0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Қызылөзен ауылы әкімінің аппараты</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22 341,0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22 341,0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Ақшұқыр ауылы әкімінің аппараты</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218 946,0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52 212,0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166 734,0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Сайын Шапағатов ауылдық округі әкімінің аппараты</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72 581,0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72 581,0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Баутин ауылы әкімінің аппараты</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101 342,0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60 364,0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40 978,0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Таушық ауылы әкімінің аппараты</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51 213,0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51 213,0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172 496,0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110 145,0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62 351,0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Баутин ауылы әкімінің аппараты</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Сайын Шапағатов ауылдық округі әкімінің аппараты</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29 854,0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29 854,0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Ақшұқыр ауылы әкімінің аппараты</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35 466,2</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35 466,2</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2 145 482,0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бiлiм беру</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1 958 982,0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Балаларға қосымша білім беру </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186 500,0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дене шынықтыру және спорт бөлімі</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94 175,0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94 175,0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167 910,0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22 751,0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мекемелері үшін оқулықтар мен оқу-әдiстемелiк кешендерді сатып алу және жеткізу</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81 331,0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5 340,0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1 573,0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қамқорлығынсыз қалған баланы (балаларды) күтіп-ұстауға қамқоршыларға (қорғаншыларға) ай сайынғы ақшалай қаражат төлемі</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4 084,0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52 831,0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238 074,0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5 985,0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5 985,0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жұмыспен қамту, әлеуметтік бағдарламалар және азаматтық хал актілерін тіркеу бөлімі </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8 423,0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2 881,0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"Өрлеу" жобасы бойынша келісілген қаржылай көмекті енгізу</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4 652,0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Форт-Шевченко қаласы әкімінің аппараты</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Ақшұқыр ауылы әкімінің аппараты</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2 769,0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2 769,0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Сайын Шапағатов ауылдық округі әкімінің аппараты</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1 065,0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1 065,0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Баутин ауылы әкімінің аппараты</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3 460,0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3 460,0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Қызылөзен ауылы әкімінің аппараты</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Таушық ауылы әкімінің аппараты</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жұмыспен қамту, әлеуметтік бағдарламалар және азаматтық хал актілерін тіркеу бөлімі </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212 142,0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43 658,0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7 260,0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көмегін көрсету</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1 362,0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124 810,0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1 788,0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2012-2018 жылдарға арналған іс-шаралар жоспарын іске асыру</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18 858,0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14 256,0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 тұрғын үй-коммуналдық шаруашылығы, жолаушылар көлігі және автомобиль жолдары бөлімі</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2012-2018 жылдарға арналған іс-шаралар жоспарын іске асыру</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жұмыспен қамту, әлеуметтік бағдарламалар және азаматтық хал актілерін тіркеу бөлімі </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1 711 083,0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 тұрғын үй-коммуналдық шаруашылығы, жолаушылар көлігі және автомобиль жолдары бөлімі</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5 420,0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5 420,0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1 251 572,0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1 140 285,0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111 287,0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Ақшұқыр ауылы әкімінің аппараты</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46 655,0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46 655,0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Сайын Шапағатов ауылдық округі әкімінің аппараты</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70 927,0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70 927,0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 тұрғын үй-коммуналдық шаруашылығы, жолаушылар көлігі және автомобиль жолдары бөлімі</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336 509,0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105 748,0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229 761,0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219 234,0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Ақшұқыр ауылы әкімінің аппараты</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19 290,0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жұмыстарын қолдау</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19 290,0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Қызылөзен ауылы әкімінің аппараты</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13 500,0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жұмыстарын қолдау</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13 500,0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Таушық ауылы әкімінің аппараты</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12 500,0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жұмыстарын қолдау</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12 500,0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8 428,0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8 428,0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дене шынықтыру және спорт бөлімі</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61 190,0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47 041,0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4 498,0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өткізу</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5 182,0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4 469,0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ішкі саясат және тілдерді дамыту бөлімі</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3 893,0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3 893,0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дене шынықтыру және спорт бөлімі</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33 087,0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кітапханалардың жұмыс істеуі</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33 087,0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10 092,0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 объектілерін дамыту</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10 092,0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ішкі саясат және тілдерді дамыту бөлімі</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40 098,0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оптимизімін қалыптастыру саласындағы мемлекеттік саясатты іске асыру жөніндегі қызметтер</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20 748,0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Жастар саясаты саласында іс-шараларды іске асыру </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19 350,0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дене шынықтыру және спорт бөлімі</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17 156,0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дене шынықтыру және спорт саласында мемлекеттік саясатты іске асыру жөніндегі қызметтер</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16 806,0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66 676,0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13 240,0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13 240,0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және ветеринария бөлімі</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53 436,0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және ветеринария саласындағы мемлекеттік саясатты іске асыру жөніндегі қызметтер</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50 226,0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3 210,0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23 656,0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23 656,0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23 656,0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474 590,0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 тұрғын үй-коммуналдық шаруашылығы, жолаушылар көлігі және автомобиль жолдары бөлімі</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474 590,0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14 461,0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42 327,0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417 802,0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12 138,7</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12 138,7</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9 638,7</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1 474 713,9</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1 484 074,0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1 450 039,0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 тұрғын үй-коммуналдық шаруашылығы, жолаушылар көлігі және автомобиль жолдары бөлімі</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1 450 039,0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сумен жабдықтау және су бұру жүйелерін реконструкция және құрылыс үшін кредит беру</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1 450 039,0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34 035,0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34 035,0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34 035,0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9 360,1</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9 360,1</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9 360,1</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сатып алу </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-1 567 818,9</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(ПРОФИЦИТІН ҚОЛДАНУ) ҚАРЖЫЛАНДЫРУ</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1 567 818,9</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1 484 074,0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1 484 074,0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1 484 074,0</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7 909,8</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7 909,8</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7 909,8</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91 654,7</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91 654,7</w:t>
            </w:r>
          </w:p>
        </w:tc>
      </w:tr>
      <w:tr>
        <w:trPr>
          <w:trHeight w:val="30" w:hRule="atLeast"/>
        </w:trPr>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91 654,7</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