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808b" w14:textId="bb680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2016 жылғы 21 желтоқсандағы № 6/81 "2017 - 2019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2017 жылғы 29 қарашадағы № 11/125 шешімі. Маңғыстау облысы Әділет департаментінде 2017 жылғы 12 желтоқсанда № 3477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2017 жылғы 22 қарашадағы </w:t>
      </w:r>
      <w:r>
        <w:rPr>
          <w:rFonts w:ascii="Times New Roman"/>
          <w:b w:val="false"/>
          <w:i w:val="false"/>
          <w:color w:val="000000"/>
          <w:sz w:val="28"/>
        </w:rPr>
        <w:t>№14/165</w:t>
      </w:r>
      <w:r>
        <w:rPr>
          <w:rFonts w:ascii="Times New Roman"/>
          <w:b w:val="false"/>
          <w:i w:val="false"/>
          <w:color w:val="000000"/>
          <w:sz w:val="28"/>
        </w:rPr>
        <w:t xml:space="preserve"> "Облыстық мәслихаттың 2016 жылғы 8 желтоқсандағы №6/65 "2017-2019 жылдарға арналған облыстық бюджет туралы" шешіміне өзгерістер енгізу туралы" шешіміне (нормативтік құқықтық актілерді мемлекеттік тіркеу Тізілімінде №3472 болып тіркелген) сәйкес, Маңғыстау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Маңғыстау аудандық мәслихатының 2016 жылғы 21 желтоқсандағы </w:t>
      </w:r>
      <w:r>
        <w:rPr>
          <w:rFonts w:ascii="Times New Roman"/>
          <w:b w:val="false"/>
          <w:i w:val="false"/>
          <w:color w:val="000000"/>
          <w:sz w:val="28"/>
        </w:rPr>
        <w:t>№6/81</w:t>
      </w:r>
      <w:r>
        <w:rPr>
          <w:rFonts w:ascii="Times New Roman"/>
          <w:b w:val="false"/>
          <w:i w:val="false"/>
          <w:color w:val="000000"/>
          <w:sz w:val="28"/>
        </w:rPr>
        <w:t xml:space="preserve"> "2017-2019 жылдарға арналған аудандық бюджет туралы" (нормативтік құқықтық актілерді мемлекеттік тіркеу Тізілімінде №3245 болып тіркелген, 2017 жылғы 17 қаңтарда Қазақстан Республикасы нормативтік құқықтық актілерінің эталондық бақылау банкінде жарияланған) шешіміне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2017-2019 жылдарға арналған аудандық бюджет қосымшаға сәйкес, тиісінше оның ішінде 2017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- 6 602 428,1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- 4 974 293,0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- 49 094,1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түсімдер- 17 794,0 мың теңге;</w:t>
      </w:r>
    </w:p>
    <w:bookmarkEnd w:id="7"/>
    <w:bookmarkStart w:name="z8" w:id="8"/>
    <w:p>
      <w:pPr>
        <w:spacing w:after="0"/>
        <w:ind w:left="0"/>
        <w:jc w:val="both"/>
      </w:pPr>
      <w:r>
        <w:rPr>
          <w:rFonts w:ascii="Times New Roman"/>
          <w:b w:val="false"/>
          <w:i w:val="false"/>
          <w:color w:val="000000"/>
          <w:sz w:val="28"/>
        </w:rPr>
        <w:t xml:space="preserve">
      трансферттер түсімдері бойынша - 1 561 247,0 мың теңге; </w:t>
      </w:r>
    </w:p>
    <w:bookmarkEnd w:id="8"/>
    <w:bookmarkStart w:name="z9" w:id="9"/>
    <w:p>
      <w:pPr>
        <w:spacing w:after="0"/>
        <w:ind w:left="0"/>
        <w:jc w:val="both"/>
      </w:pPr>
      <w:r>
        <w:rPr>
          <w:rFonts w:ascii="Times New Roman"/>
          <w:b w:val="false"/>
          <w:i w:val="false"/>
          <w:color w:val="000000"/>
          <w:sz w:val="28"/>
        </w:rPr>
        <w:t>
       2) шығындар - 6 628 666,8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-1 208,5 мың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- 30 632,0 мың теңге; </w:t>
      </w:r>
    </w:p>
    <w:bookmarkEnd w:id="11"/>
    <w:bookmarkStart w:name="z12" w:id="12"/>
    <w:p>
      <w:pPr>
        <w:spacing w:after="0"/>
        <w:ind w:left="0"/>
        <w:jc w:val="both"/>
      </w:pPr>
      <w:r>
        <w:rPr>
          <w:rFonts w:ascii="Times New Roman"/>
          <w:b w:val="false"/>
          <w:i w:val="false"/>
          <w:color w:val="000000"/>
          <w:sz w:val="28"/>
        </w:rPr>
        <w:t xml:space="preserve">
      бюджеттік кредиттерді өтеу -29 423,5 мың теңге; </w:t>
      </w:r>
    </w:p>
    <w:bookmarkEnd w:id="12"/>
    <w:bookmarkStart w:name="z13" w:id="13"/>
    <w:p>
      <w:pPr>
        <w:spacing w:after="0"/>
        <w:ind w:left="0"/>
        <w:jc w:val="both"/>
      </w:pPr>
      <w:r>
        <w:rPr>
          <w:rFonts w:ascii="Times New Roman"/>
          <w:b w:val="false"/>
          <w:i w:val="false"/>
          <w:color w:val="000000"/>
          <w:sz w:val="28"/>
        </w:rPr>
        <w:t>
      4) қаржы активтерімен жасалатын операциялар бойынша сальдо - 25 000,0 мың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-25 000,0 мың теңге;</w:t>
      </w:r>
    </w:p>
    <w:bookmarkEnd w:id="14"/>
    <w:bookmarkStart w:name="z15" w:id="15"/>
    <w:p>
      <w:pPr>
        <w:spacing w:after="0"/>
        <w:ind w:left="0"/>
        <w:jc w:val="both"/>
      </w:pPr>
      <w:r>
        <w:rPr>
          <w:rFonts w:ascii="Times New Roman"/>
          <w:b w:val="false"/>
          <w:i w:val="false"/>
          <w:color w:val="000000"/>
          <w:sz w:val="28"/>
        </w:rPr>
        <w:t>
      мемлекеттік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xml:space="preserve">
       5) бюджет тапшылығы (профициті) - - 52 447,2 мың теңге; </w:t>
      </w:r>
    </w:p>
    <w:bookmarkEnd w:id="16"/>
    <w:bookmarkStart w:name="z17" w:id="17"/>
    <w:p>
      <w:pPr>
        <w:spacing w:after="0"/>
        <w:ind w:left="0"/>
        <w:jc w:val="both"/>
      </w:pPr>
      <w:r>
        <w:rPr>
          <w:rFonts w:ascii="Times New Roman"/>
          <w:b w:val="false"/>
          <w:i w:val="false"/>
          <w:color w:val="000000"/>
          <w:sz w:val="28"/>
        </w:rPr>
        <w:t xml:space="preserve">
      6) бюджет тапшылығын қаржыландыру (профицитін пайдалану) - </w:t>
      </w:r>
    </w:p>
    <w:bookmarkEnd w:id="17"/>
    <w:bookmarkStart w:name="z18" w:id="18"/>
    <w:p>
      <w:pPr>
        <w:spacing w:after="0"/>
        <w:ind w:left="0"/>
        <w:jc w:val="both"/>
      </w:pPr>
      <w:r>
        <w:rPr>
          <w:rFonts w:ascii="Times New Roman"/>
          <w:b w:val="false"/>
          <w:i w:val="false"/>
          <w:color w:val="000000"/>
          <w:sz w:val="28"/>
        </w:rPr>
        <w:t>
      52 447,2 мың теңге, оның ішінде:</w:t>
      </w:r>
    </w:p>
    <w:bookmarkEnd w:id="18"/>
    <w:bookmarkStart w:name="z19" w:id="19"/>
    <w:p>
      <w:pPr>
        <w:spacing w:after="0"/>
        <w:ind w:left="0"/>
        <w:jc w:val="both"/>
      </w:pPr>
      <w:r>
        <w:rPr>
          <w:rFonts w:ascii="Times New Roman"/>
          <w:b w:val="false"/>
          <w:i w:val="false"/>
          <w:color w:val="000000"/>
          <w:sz w:val="28"/>
        </w:rPr>
        <w:t>
      қарыздар түсімі - 30 632,0 мың теңге;</w:t>
      </w:r>
    </w:p>
    <w:bookmarkEnd w:id="19"/>
    <w:bookmarkStart w:name="z20" w:id="20"/>
    <w:p>
      <w:pPr>
        <w:spacing w:after="0"/>
        <w:ind w:left="0"/>
        <w:jc w:val="both"/>
      </w:pPr>
      <w:r>
        <w:rPr>
          <w:rFonts w:ascii="Times New Roman"/>
          <w:b w:val="false"/>
          <w:i w:val="false"/>
          <w:color w:val="000000"/>
          <w:sz w:val="28"/>
        </w:rPr>
        <w:t xml:space="preserve">
       қарыздарды өтеу - 29 423,5 мың теңге; </w:t>
      </w:r>
    </w:p>
    <w:bookmarkEnd w:id="20"/>
    <w:bookmarkStart w:name="z21" w:id="21"/>
    <w:p>
      <w:pPr>
        <w:spacing w:after="0"/>
        <w:ind w:left="0"/>
        <w:jc w:val="both"/>
      </w:pPr>
      <w:r>
        <w:rPr>
          <w:rFonts w:ascii="Times New Roman"/>
          <w:b w:val="false"/>
          <w:i w:val="false"/>
          <w:color w:val="000000"/>
          <w:sz w:val="28"/>
        </w:rPr>
        <w:t xml:space="preserve">
      бюджет қаражатының пайдаланылатын қалдықтары -51 238,7 мың теңге. </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3" w:id="22"/>
    <w:p>
      <w:pPr>
        <w:spacing w:after="0"/>
        <w:ind w:left="0"/>
        <w:jc w:val="both"/>
      </w:pPr>
      <w:r>
        <w:rPr>
          <w:rFonts w:ascii="Times New Roman"/>
          <w:b w:val="false"/>
          <w:i w:val="false"/>
          <w:color w:val="000000"/>
          <w:sz w:val="28"/>
        </w:rPr>
        <w:t>
      "2. 2017 жылға арналған Маңғыстау ауданының бюджетіне облыстық бюджеттен 579 570,0 мың теңге сомасында бюджеттік субвенция белгіленсін.</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тармақтың</w:t>
      </w:r>
      <w:r>
        <w:rPr>
          <w:rFonts w:ascii="Times New Roman"/>
          <w:b w:val="false"/>
          <w:i w:val="false"/>
          <w:color w:val="000000"/>
          <w:sz w:val="28"/>
        </w:rPr>
        <w:t xml:space="preserve">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жазылсын:</w:t>
      </w:r>
    </w:p>
    <w:bookmarkStart w:name="z25" w:id="23"/>
    <w:p>
      <w:pPr>
        <w:spacing w:after="0"/>
        <w:ind w:left="0"/>
        <w:jc w:val="both"/>
      </w:pPr>
      <w:r>
        <w:rPr>
          <w:rFonts w:ascii="Times New Roman"/>
          <w:b w:val="false"/>
          <w:i w:val="false"/>
          <w:color w:val="000000"/>
          <w:sz w:val="28"/>
        </w:rPr>
        <w:t>
      "3) төлем көзінен салық салынбайтын шетелдік азаматтар табыстарынан ұсталатын жеке табыс салығы - 100 пайыз;".</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тармақта</w:t>
      </w:r>
      <w:r>
        <w:rPr>
          <w:rFonts w:ascii="Times New Roman"/>
          <w:b w:val="false"/>
          <w:i w:val="false"/>
          <w:color w:val="000000"/>
          <w:sz w:val="28"/>
        </w:rPr>
        <w:t>:</w:t>
      </w:r>
    </w:p>
    <w:bookmarkStart w:name="z27" w:id="24"/>
    <w:p>
      <w:pPr>
        <w:spacing w:after="0"/>
        <w:ind w:left="0"/>
        <w:jc w:val="both"/>
      </w:pPr>
      <w:r>
        <w:rPr>
          <w:rFonts w:ascii="Times New Roman"/>
          <w:b w:val="false"/>
          <w:i w:val="false"/>
          <w:color w:val="000000"/>
          <w:sz w:val="28"/>
        </w:rPr>
        <w:t>
      бірінші абзац жаңа редакцияда жазылсын:</w:t>
      </w:r>
    </w:p>
    <w:bookmarkEnd w:id="24"/>
    <w:bookmarkStart w:name="z28" w:id="25"/>
    <w:p>
      <w:pPr>
        <w:spacing w:after="0"/>
        <w:ind w:left="0"/>
        <w:jc w:val="both"/>
      </w:pPr>
      <w:r>
        <w:rPr>
          <w:rFonts w:ascii="Times New Roman"/>
          <w:b w:val="false"/>
          <w:i w:val="false"/>
          <w:color w:val="000000"/>
          <w:sz w:val="28"/>
        </w:rPr>
        <w:t xml:space="preserve">
      "3 804,0 мың теңге - білім саласының мұғалімдеріне үстеме ақы төлеуге;"; </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w:t>
      </w:r>
      <w:r>
        <w:rPr>
          <w:rFonts w:ascii="Times New Roman"/>
          <w:b w:val="false"/>
          <w:i w:val="false"/>
          <w:color w:val="000000"/>
          <w:sz w:val="28"/>
        </w:rPr>
        <w:t>:</w:t>
      </w:r>
    </w:p>
    <w:bookmarkStart w:name="z30" w:id="26"/>
    <w:p>
      <w:pPr>
        <w:spacing w:after="0"/>
        <w:ind w:left="0"/>
        <w:jc w:val="both"/>
      </w:pPr>
      <w:r>
        <w:rPr>
          <w:rFonts w:ascii="Times New Roman"/>
          <w:b w:val="false"/>
          <w:i w:val="false"/>
          <w:color w:val="000000"/>
          <w:sz w:val="28"/>
        </w:rPr>
        <w:t>
       бірінші, алтыншы абзацтар жаңа редакцияда жазылсын:</w:t>
      </w:r>
    </w:p>
    <w:bookmarkEnd w:id="26"/>
    <w:bookmarkStart w:name="z31" w:id="27"/>
    <w:p>
      <w:pPr>
        <w:spacing w:after="0"/>
        <w:ind w:left="0"/>
        <w:jc w:val="both"/>
      </w:pPr>
      <w:r>
        <w:rPr>
          <w:rFonts w:ascii="Times New Roman"/>
          <w:b w:val="false"/>
          <w:i w:val="false"/>
          <w:color w:val="000000"/>
          <w:sz w:val="28"/>
        </w:rPr>
        <w:t>
      "89 000,0 мың теңге - сумен қамтуды дамытуға;</w:t>
      </w:r>
    </w:p>
    <w:bookmarkEnd w:id="27"/>
    <w:bookmarkStart w:name="z32" w:id="28"/>
    <w:p>
      <w:pPr>
        <w:spacing w:after="0"/>
        <w:ind w:left="0"/>
        <w:jc w:val="both"/>
      </w:pPr>
      <w:r>
        <w:rPr>
          <w:rFonts w:ascii="Times New Roman"/>
          <w:b w:val="false"/>
          <w:i w:val="false"/>
          <w:color w:val="000000"/>
          <w:sz w:val="28"/>
        </w:rPr>
        <w:t>
      19 015,0 мың теңге - нәтижелі жұмыспен қамтуды және жаппай кәсіпкерлікті дамытудың 2017-2021 жылдарға арналған бағдарламасы аясында еңбек нарығын дамытуға бағытталған іс шараларды іске асыруға.";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жазылсын:</w:t>
      </w:r>
    </w:p>
    <w:bookmarkStart w:name="z34" w:id="29"/>
    <w:p>
      <w:pPr>
        <w:spacing w:after="0"/>
        <w:ind w:left="0"/>
        <w:jc w:val="both"/>
      </w:pPr>
      <w:r>
        <w:rPr>
          <w:rFonts w:ascii="Times New Roman"/>
          <w:b w:val="false"/>
          <w:i w:val="false"/>
          <w:color w:val="000000"/>
          <w:sz w:val="28"/>
        </w:rPr>
        <w:t>
      "10. Аудан әкімдігінің резерві 2 121,0 мың теңге сомасында бекітілсін.".</w:t>
      </w:r>
    </w:p>
    <w:bookmarkEnd w:id="29"/>
    <w:bookmarkStart w:name="z35"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w:t>
      </w:r>
      <w:r>
        <w:rPr>
          <w:rFonts w:ascii="Times New Roman"/>
          <w:b w:val="false"/>
          <w:i w:val="false"/>
          <w:color w:val="000000"/>
          <w:sz w:val="28"/>
        </w:rPr>
        <w:t xml:space="preserve"> жаңа редакцияда жазылсын.</w:t>
      </w:r>
    </w:p>
    <w:bookmarkEnd w:id="30"/>
    <w:bookmarkStart w:name="z36" w:id="31"/>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1"/>
    <w:bookmarkStart w:name="z37" w:id="32"/>
    <w:p>
      <w:pPr>
        <w:spacing w:after="0"/>
        <w:ind w:left="0"/>
        <w:jc w:val="both"/>
      </w:pPr>
      <w:r>
        <w:rPr>
          <w:rFonts w:ascii="Times New Roman"/>
          <w:b w:val="false"/>
          <w:i w:val="false"/>
          <w:color w:val="000000"/>
          <w:sz w:val="28"/>
        </w:rPr>
        <w:t>
      3. Осы шешімнің орындалуын бақылау Маңғыстау ауданының әкімінің орынбасарына (Т.Қылаңов) жүктелсін.</w:t>
      </w:r>
    </w:p>
    <w:bookmarkEnd w:id="32"/>
    <w:bookmarkStart w:name="z38" w:id="33"/>
    <w:p>
      <w:pPr>
        <w:spacing w:after="0"/>
        <w:ind w:left="0"/>
        <w:jc w:val="both"/>
      </w:pPr>
      <w:r>
        <w:rPr>
          <w:rFonts w:ascii="Times New Roman"/>
          <w:b w:val="false"/>
          <w:i w:val="false"/>
          <w:color w:val="000000"/>
          <w:sz w:val="28"/>
        </w:rPr>
        <w:t xml:space="preserve">
      4. Осы шешім 2017 жылдың 1 қаңтарынан бастап қолданысқа енгізіледі. </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Қ.Манаш</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аудандық экономика</w:t>
      </w:r>
    </w:p>
    <w:p>
      <w:pPr>
        <w:spacing w:after="0"/>
        <w:ind w:left="0"/>
        <w:jc w:val="both"/>
      </w:pPr>
      <w:r>
        <w:rPr>
          <w:rFonts w:ascii="Times New Roman"/>
          <w:b w:val="false"/>
          <w:i w:val="false"/>
          <w:color w:val="000000"/>
          <w:sz w:val="28"/>
        </w:rPr>
        <w:t xml:space="preserve">
      және қаржы бөлімі" мемлекеттік </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Шабикова Рима Нерражимовна</w:t>
      </w:r>
    </w:p>
    <w:p>
      <w:pPr>
        <w:spacing w:after="0"/>
        <w:ind w:left="0"/>
        <w:jc w:val="both"/>
      </w:pPr>
      <w:r>
        <w:rPr>
          <w:rFonts w:ascii="Times New Roman"/>
          <w:b w:val="false"/>
          <w:i w:val="false"/>
          <w:color w:val="000000"/>
          <w:sz w:val="28"/>
        </w:rPr>
        <w:t xml:space="preserve">
      29 қараша 2017 жыл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№11/125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қосымша </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821"/>
        <w:gridCol w:w="447"/>
        <w:gridCol w:w="4680"/>
        <w:gridCol w:w="2560"/>
        <w:gridCol w:w="98"/>
        <w:gridCol w:w="98"/>
        <w:gridCol w:w="98"/>
        <w:gridCol w:w="489"/>
        <w:gridCol w:w="2562"/>
      </w:tblGrid>
      <w:tr>
        <w:trPr/>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6 602 428,1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4 974 293,0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400 600,0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323 986,0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323 986,0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4 193 413,0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4 107 742,0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75 573,0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50 852,0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басқа ресурстарды пайдаланғаны үшін түсетін түсімдер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35 197,0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13 741,0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0 8</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5 442,0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49 094,1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3 573,1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бюджеттен берілген кредиттер бойынша сыйақылар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42 510,0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17 794,0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15 725,0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1 561 247,0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1 561 247,0</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1 561 247,0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88"/>
        <w:gridCol w:w="888"/>
        <w:gridCol w:w="4473"/>
        <w:gridCol w:w="2407"/>
        <w:gridCol w:w="92"/>
        <w:gridCol w:w="92"/>
        <w:gridCol w:w="92"/>
        <w:gridCol w:w="304"/>
        <w:gridCol w:w="2411"/>
      </w:tblGrid>
      <w:tr>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r>
              <w:br/>
            </w:r>
            <w:r>
              <w:rPr>
                <w:rFonts w:ascii="Times New Roman"/>
                <w:b w:val="false"/>
                <w:i w:val="false"/>
                <w:color w:val="000000"/>
                <w:sz w:val="20"/>
              </w:rPr>
              <w:t>
 </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r>
              <w:br/>
            </w:r>
            <w:r>
              <w:rPr>
                <w:rFonts w:ascii="Times New Roman"/>
                <w:b w:val="false"/>
                <w:i w:val="false"/>
                <w:color w:val="000000"/>
                <w:sz w:val="20"/>
              </w:rPr>
              <w:t>
 </w:t>
            </w:r>
          </w:p>
        </w:tc>
        <w:tc>
          <w:tcPr>
            <w:tcW w:w="4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П.Шығындар</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6 628 666,8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593 222,0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111 312,0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әкімінің қызметін қамтамасыз ету жөніндегі қызметтер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111 312,0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225 922,0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225 922,0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47 834,0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128 726,0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128 726,0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21 469,0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азаматтық хал актілерін тіркеу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3 663 113,0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3 509 642,0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258 423,0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бiлiм беру ұйымдарында мемлекеттік бiлiм беру тапсырысын іске асыруға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360 830,0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2 573 538,0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65 606,0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113 310,0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108 460,0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153 471,0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153 471,0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428 337,0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416 878,0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56 426,0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228 848,0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19 973,0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1 131 669,0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848 117,0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447 115,0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305 001,0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195 650,0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92 219,0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48 157,0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87 902,0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Инженерлік-коммуникациялық инфрақұрылымды жобалау, дамыту және (немесе) жайластыру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70 902,0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334 258,0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293 226,0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Mәдени-демалыс жұмысын қолдау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192 476,0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52 175,0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12 390,0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тілдерді дамыту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41 032,0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132 628,6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26 261,6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26 261,6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шаруашылық және ветеринария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106 367,0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жөніндегі іс-шараларды өткізу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26 011,0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15 664,0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282 199,0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282 199,0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137 556,0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маңызы бар автомобиль жолдарын және елді мекендердің көшелерін күрделі және орташа жөндеу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14 670,1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14 670,1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III.Таза бюджеттік кредиттеу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0 6</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қарыздарды өтеуге-банктерге берілген бюджеттік кредиттерді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ІV.Қаржы активтерімен операциялар бойынша сальдо</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-52 447,2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VІ.Бюджет тапшылығын қаржыландыру (профицитін пайдалану)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52 447,2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0 3</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51 238,7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