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8d37c" w14:textId="068d3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аудандық бюджет туралы"</w:t>
      </w:r>
    </w:p>
    <w:p>
      <w:pPr>
        <w:spacing w:after="0"/>
        <w:ind w:left="0"/>
        <w:jc w:val="both"/>
      </w:pPr>
      <w:r>
        <w:rPr>
          <w:rFonts w:ascii="Times New Roman"/>
          <w:b w:val="false"/>
          <w:i w:val="false"/>
          <w:color w:val="000000"/>
          <w:sz w:val="28"/>
        </w:rPr>
        <w:t>Маңғыстау облысы Қарақия аудандық мәслихатының 2017 жылғы 26 желтоқсандағы № 13/167 шешімі. Маңғыстау облысы Әділет департаментінде 2018 жылғы 16 қаңтарда № 3510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Заңына және Маңғыстау облыстық мәслихатының 2017 жылғы 13 желтоқсандағы  </w:t>
      </w:r>
      <w:r>
        <w:rPr>
          <w:rFonts w:ascii="Times New Roman"/>
          <w:b w:val="false"/>
          <w:i w:val="false"/>
          <w:color w:val="000000"/>
          <w:sz w:val="28"/>
        </w:rPr>
        <w:t>№ 15/173</w:t>
      </w:r>
      <w:r>
        <w:rPr>
          <w:rFonts w:ascii="Times New Roman"/>
          <w:b w:val="false"/>
          <w:i w:val="false"/>
          <w:color w:val="000000"/>
          <w:sz w:val="28"/>
        </w:rPr>
        <w:t xml:space="preserve">  "2018-2020 жылдарға арналған облыстық бюджет туралы" шешіміне (нормативтік құқықтық актілерді мемлекеттік тіркеу Тізілімінде № 3497 болып тіркелген) сәйкес, Қарақия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2018 – 2020 жылдарға арналған аудандық бюджет қосымшаға сәйкес, оның ішінде 2018 жылға келесідей көлемдерде бекітілсін:</w:t>
      </w:r>
    </w:p>
    <w:bookmarkEnd w:id="1"/>
    <w:bookmarkStart w:name="z4" w:id="2"/>
    <w:p>
      <w:pPr>
        <w:spacing w:after="0"/>
        <w:ind w:left="0"/>
        <w:jc w:val="both"/>
      </w:pPr>
      <w:r>
        <w:rPr>
          <w:rFonts w:ascii="Times New Roman"/>
          <w:b w:val="false"/>
          <w:i w:val="false"/>
          <w:color w:val="000000"/>
          <w:sz w:val="28"/>
        </w:rPr>
        <w:t>
      1) кірістер – 10 121 934,0 мың теңге, оның ішінде:</w:t>
      </w:r>
    </w:p>
    <w:bookmarkEnd w:id="2"/>
    <w:bookmarkStart w:name="z5" w:id="3"/>
    <w:p>
      <w:pPr>
        <w:spacing w:after="0"/>
        <w:ind w:left="0"/>
        <w:jc w:val="both"/>
      </w:pPr>
      <w:r>
        <w:rPr>
          <w:rFonts w:ascii="Times New Roman"/>
          <w:b w:val="false"/>
          <w:i w:val="false"/>
          <w:color w:val="000000"/>
          <w:sz w:val="28"/>
        </w:rPr>
        <w:t>
      салықтық түсімдер бойынша – 9 307 730,1 мың теңге;</w:t>
      </w:r>
    </w:p>
    <w:bookmarkEnd w:id="3"/>
    <w:bookmarkStart w:name="z6" w:id="4"/>
    <w:p>
      <w:pPr>
        <w:spacing w:after="0"/>
        <w:ind w:left="0"/>
        <w:jc w:val="both"/>
      </w:pPr>
      <w:r>
        <w:rPr>
          <w:rFonts w:ascii="Times New Roman"/>
          <w:b w:val="false"/>
          <w:i w:val="false"/>
          <w:color w:val="000000"/>
          <w:sz w:val="28"/>
        </w:rPr>
        <w:t>
      салықтық емес түсімдер  бойынша – 8 766,9 мың теңге;</w:t>
      </w:r>
    </w:p>
    <w:bookmarkEnd w:id="4"/>
    <w:bookmarkStart w:name="z7" w:id="5"/>
    <w:p>
      <w:pPr>
        <w:spacing w:after="0"/>
        <w:ind w:left="0"/>
        <w:jc w:val="both"/>
      </w:pPr>
      <w:r>
        <w:rPr>
          <w:rFonts w:ascii="Times New Roman"/>
          <w:b w:val="false"/>
          <w:i w:val="false"/>
          <w:color w:val="000000"/>
          <w:sz w:val="28"/>
        </w:rPr>
        <w:t>
      негізгі капиталды сатудан  түсетін түсімдер бойынша – 105 350,0 мың теңге;</w:t>
      </w:r>
    </w:p>
    <w:bookmarkEnd w:id="5"/>
    <w:bookmarkStart w:name="z8" w:id="6"/>
    <w:p>
      <w:pPr>
        <w:spacing w:after="0"/>
        <w:ind w:left="0"/>
        <w:jc w:val="both"/>
      </w:pPr>
      <w:r>
        <w:rPr>
          <w:rFonts w:ascii="Times New Roman"/>
          <w:b w:val="false"/>
          <w:i w:val="false"/>
          <w:color w:val="000000"/>
          <w:sz w:val="28"/>
        </w:rPr>
        <w:t>
      трансферттердің түсімдері бойынша – 700 087,0 мың теңге;</w:t>
      </w:r>
    </w:p>
    <w:bookmarkEnd w:id="6"/>
    <w:bookmarkStart w:name="z9" w:id="7"/>
    <w:p>
      <w:pPr>
        <w:spacing w:after="0"/>
        <w:ind w:left="0"/>
        <w:jc w:val="both"/>
      </w:pPr>
      <w:r>
        <w:rPr>
          <w:rFonts w:ascii="Times New Roman"/>
          <w:b w:val="false"/>
          <w:i w:val="false"/>
          <w:color w:val="000000"/>
          <w:sz w:val="28"/>
        </w:rPr>
        <w:t>
      2) шығындар – 10 158 764,1 мың теңге;</w:t>
      </w:r>
    </w:p>
    <w:bookmarkEnd w:id="7"/>
    <w:bookmarkStart w:name="z10" w:id="8"/>
    <w:p>
      <w:pPr>
        <w:spacing w:after="0"/>
        <w:ind w:left="0"/>
        <w:jc w:val="both"/>
      </w:pPr>
      <w:r>
        <w:rPr>
          <w:rFonts w:ascii="Times New Roman"/>
          <w:b w:val="false"/>
          <w:i w:val="false"/>
          <w:color w:val="000000"/>
          <w:sz w:val="28"/>
        </w:rPr>
        <w:t>
      3) таза бюджеттік кредиттеу – 59 918,8 мың теңге;</w:t>
      </w:r>
    </w:p>
    <w:bookmarkEnd w:id="8"/>
    <w:bookmarkStart w:name="z11" w:id="9"/>
    <w:p>
      <w:pPr>
        <w:spacing w:after="0"/>
        <w:ind w:left="0"/>
        <w:jc w:val="both"/>
      </w:pPr>
      <w:r>
        <w:rPr>
          <w:rFonts w:ascii="Times New Roman"/>
          <w:b w:val="false"/>
          <w:i w:val="false"/>
          <w:color w:val="000000"/>
          <w:sz w:val="28"/>
        </w:rPr>
        <w:t>
      бюджеттік кредиттер – 104 515,5 мың теңге;</w:t>
      </w:r>
    </w:p>
    <w:bookmarkEnd w:id="9"/>
    <w:bookmarkStart w:name="z12" w:id="10"/>
    <w:p>
      <w:pPr>
        <w:spacing w:after="0"/>
        <w:ind w:left="0"/>
        <w:jc w:val="both"/>
      </w:pPr>
      <w:r>
        <w:rPr>
          <w:rFonts w:ascii="Times New Roman"/>
          <w:b w:val="false"/>
          <w:i w:val="false"/>
          <w:color w:val="000000"/>
          <w:sz w:val="28"/>
        </w:rPr>
        <w:t>
      бюджеттік кредиттерді өтеу – 44 596,7 мың теңге;</w:t>
      </w:r>
    </w:p>
    <w:bookmarkEnd w:id="10"/>
    <w:bookmarkStart w:name="z13"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4" w:id="12"/>
    <w:p>
      <w:pPr>
        <w:spacing w:after="0"/>
        <w:ind w:left="0"/>
        <w:jc w:val="both"/>
      </w:pPr>
      <w:r>
        <w:rPr>
          <w:rFonts w:ascii="Times New Roman"/>
          <w:b w:val="false"/>
          <w:i w:val="false"/>
          <w:color w:val="000000"/>
          <w:sz w:val="28"/>
        </w:rPr>
        <w:t>
      қаржы активтерін сатып алу – 0 теңге;</w:t>
      </w:r>
    </w:p>
    <w:bookmarkEnd w:id="12"/>
    <w:bookmarkStart w:name="z15"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6" w:id="14"/>
    <w:p>
      <w:pPr>
        <w:spacing w:after="0"/>
        <w:ind w:left="0"/>
        <w:jc w:val="both"/>
      </w:pPr>
      <w:r>
        <w:rPr>
          <w:rFonts w:ascii="Times New Roman"/>
          <w:b w:val="false"/>
          <w:i w:val="false"/>
          <w:color w:val="000000"/>
          <w:sz w:val="28"/>
        </w:rPr>
        <w:t>
      5) бюджет тапшылығы (профицит) – 96 748,9 мың теңге;</w:t>
      </w:r>
    </w:p>
    <w:bookmarkEnd w:id="14"/>
    <w:bookmarkStart w:name="z17" w:id="15"/>
    <w:p>
      <w:pPr>
        <w:spacing w:after="0"/>
        <w:ind w:left="0"/>
        <w:jc w:val="both"/>
      </w:pPr>
      <w:r>
        <w:rPr>
          <w:rFonts w:ascii="Times New Roman"/>
          <w:b w:val="false"/>
          <w:i w:val="false"/>
          <w:color w:val="000000"/>
          <w:sz w:val="28"/>
        </w:rPr>
        <w:t>
      6) бюджет тапшылығын қаржыландыру (профицитін қолдану) – 96 748, 9 мың теңге;</w:t>
      </w:r>
    </w:p>
    <w:bookmarkEnd w:id="15"/>
    <w:bookmarkStart w:name="z18" w:id="16"/>
    <w:p>
      <w:pPr>
        <w:spacing w:after="0"/>
        <w:ind w:left="0"/>
        <w:jc w:val="both"/>
      </w:pPr>
      <w:r>
        <w:rPr>
          <w:rFonts w:ascii="Times New Roman"/>
          <w:b w:val="false"/>
          <w:i w:val="false"/>
          <w:color w:val="000000"/>
          <w:sz w:val="28"/>
        </w:rPr>
        <w:t>
      қарыздар түсімдері – 104 515,5 мың теңге;</w:t>
      </w:r>
    </w:p>
    <w:bookmarkEnd w:id="16"/>
    <w:p>
      <w:pPr>
        <w:spacing w:after="0"/>
        <w:ind w:left="0"/>
        <w:jc w:val="both"/>
      </w:pPr>
      <w:r>
        <w:rPr>
          <w:rFonts w:ascii="Times New Roman"/>
          <w:b w:val="false"/>
          <w:i w:val="false"/>
          <w:color w:val="000000"/>
          <w:sz w:val="28"/>
        </w:rPr>
        <w:t>
      қарыздарды өтеу – 44 596,7 мың теңге;</w:t>
      </w:r>
    </w:p>
    <w:p>
      <w:pPr>
        <w:spacing w:after="0"/>
        <w:ind w:left="0"/>
        <w:jc w:val="both"/>
      </w:pPr>
      <w:r>
        <w:rPr>
          <w:rFonts w:ascii="Times New Roman"/>
          <w:b w:val="false"/>
          <w:i w:val="false"/>
          <w:color w:val="000000"/>
          <w:sz w:val="28"/>
        </w:rPr>
        <w:t>
      бюджет қаражатының пайдаланатын қалдықтары – 36 830,1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 жаңа редакцияда - Маңғыстау облысы Қарақия аудандық мәслихатының 25.12.2018 </w:t>
      </w:r>
      <w:r>
        <w:rPr>
          <w:rFonts w:ascii="Times New Roman"/>
          <w:b w:val="false"/>
          <w:i w:val="false"/>
          <w:color w:val="000000"/>
          <w:sz w:val="28"/>
        </w:rPr>
        <w:t>№ 23/260</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Аудандық бюджетте 2018 жылға республикалық бюджеттен ағымдағы нысаналы трансферттер, нысаналы даму трансферттер бөлінгені қаперге алынсын.</w:t>
      </w:r>
    </w:p>
    <w:bookmarkStart w:name="z20" w:id="17"/>
    <w:p>
      <w:pPr>
        <w:spacing w:after="0"/>
        <w:ind w:left="0"/>
        <w:jc w:val="both"/>
      </w:pPr>
      <w:r>
        <w:rPr>
          <w:rFonts w:ascii="Times New Roman"/>
          <w:b w:val="false"/>
          <w:i w:val="false"/>
          <w:color w:val="000000"/>
          <w:sz w:val="28"/>
        </w:rPr>
        <w:t>
      3. Азаматтық қызметші болып табылатын және ауылдық жерде жұмыс істейтін денсаулық сақтау, әлеуметтік қамсыздандыру, білім, мәдениет, спорт және ветеринария саласындағы мамандарға қызметтің осы түрлерімен қалалық жағдайда айналысатын азаматтық қызметшілердің айлық ақыларымен және ставкаларымен салыстырғанда  кемінде жиырма бес пайызға жоғарылатылған лауазымдық айлық ақылар мен тарифтік ставкалар, егер Қазақстан Республикасының заңдарында өзгеше белгіленбесе, жергілікті өкілді органдардың шешімі бойынша бюджет қаражаты есебінен белгіленсін.</w:t>
      </w:r>
    </w:p>
    <w:bookmarkEnd w:id="17"/>
    <w:bookmarkStart w:name="z21" w:id="18"/>
    <w:p>
      <w:pPr>
        <w:spacing w:after="0"/>
        <w:ind w:left="0"/>
        <w:jc w:val="both"/>
      </w:pPr>
      <w:r>
        <w:rPr>
          <w:rFonts w:ascii="Times New Roman"/>
          <w:b w:val="false"/>
          <w:i w:val="false"/>
          <w:color w:val="000000"/>
          <w:sz w:val="28"/>
        </w:rPr>
        <w:t>
      4. Облыстық бюджетке аудару үшін 2018 жылға  аудандық бюджетте 3 480 274 мың теңге бюджеттік алулар қаралғандығы ескерілсін.</w:t>
      </w:r>
    </w:p>
    <w:bookmarkEnd w:id="18"/>
    <w:bookmarkStart w:name="z22" w:id="19"/>
    <w:p>
      <w:pPr>
        <w:spacing w:after="0"/>
        <w:ind w:left="0"/>
        <w:jc w:val="both"/>
      </w:pPr>
      <w:r>
        <w:rPr>
          <w:rFonts w:ascii="Times New Roman"/>
          <w:b w:val="false"/>
          <w:i w:val="false"/>
          <w:color w:val="000000"/>
          <w:sz w:val="28"/>
        </w:rPr>
        <w:t>
      5. Жергілікті атқарушы органның резерві 105,0 мың теңге сомасында бекітілсін.</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 тармақ жаңа редакцияда - Маңғыстау облысы Қарақия аудандық мәслихатының 10.12.2018 </w:t>
      </w:r>
      <w:r>
        <w:rPr>
          <w:rFonts w:ascii="Times New Roman"/>
          <w:b w:val="false"/>
          <w:i w:val="false"/>
          <w:color w:val="000000"/>
          <w:sz w:val="28"/>
        </w:rPr>
        <w:t>№ 22/254</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23" w:id="20"/>
    <w:p>
      <w:pPr>
        <w:spacing w:after="0"/>
        <w:ind w:left="0"/>
        <w:jc w:val="both"/>
      </w:pPr>
      <w:r>
        <w:rPr>
          <w:rFonts w:ascii="Times New Roman"/>
          <w:b w:val="false"/>
          <w:i w:val="false"/>
          <w:color w:val="000000"/>
          <w:sz w:val="28"/>
        </w:rPr>
        <w:t xml:space="preserve">
      6. Бюджеттік инвестициялық жобаларды (бағдарламаларды) іске асыруға бағытталған 2018 жылға арналған аудандық бюджеттің бюджеттік даму бағдарламасының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20"/>
    <w:bookmarkStart w:name="z24" w:id="21"/>
    <w:p>
      <w:pPr>
        <w:spacing w:after="0"/>
        <w:ind w:left="0"/>
        <w:jc w:val="both"/>
      </w:pPr>
      <w:r>
        <w:rPr>
          <w:rFonts w:ascii="Times New Roman"/>
          <w:b w:val="false"/>
          <w:i w:val="false"/>
          <w:color w:val="000000"/>
          <w:sz w:val="28"/>
        </w:rPr>
        <w:t xml:space="preserve">
      7. 2018 жылға секвестрлеуге жатпайтын аудандық бюджеттік бағдарламасының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p>
    <w:bookmarkEnd w:id="21"/>
    <w:bookmarkStart w:name="z25" w:id="22"/>
    <w:p>
      <w:pPr>
        <w:spacing w:after="0"/>
        <w:ind w:left="0"/>
        <w:jc w:val="both"/>
      </w:pPr>
      <w:r>
        <w:rPr>
          <w:rFonts w:ascii="Times New Roman"/>
          <w:b w:val="false"/>
          <w:i w:val="false"/>
          <w:color w:val="000000"/>
          <w:sz w:val="28"/>
        </w:rPr>
        <w:t>
      8.  Осы шешімнің орындалуын бақылау Қарақия аудандық мәслихатының экономика және бюджет жөніндегі тұрақты комиссиясына жүктелсін (комиссия төрағасы Е.Есенқосов).</w:t>
      </w:r>
    </w:p>
    <w:bookmarkEnd w:id="22"/>
    <w:bookmarkStart w:name="z26" w:id="23"/>
    <w:p>
      <w:pPr>
        <w:spacing w:after="0"/>
        <w:ind w:left="0"/>
        <w:jc w:val="both"/>
      </w:pPr>
      <w:r>
        <w:rPr>
          <w:rFonts w:ascii="Times New Roman"/>
          <w:b w:val="false"/>
          <w:i w:val="false"/>
          <w:color w:val="000000"/>
          <w:sz w:val="28"/>
        </w:rPr>
        <w:t>
      9. "Қарақия аудандық мәслихатының аппараты" мемлекеттік мекемесі (аппарат басшысы Р.Ибраева) осы шешім Маңғыстау облысының әділет департаментінде мемлекеттік тіркелгеннен кейін,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23"/>
    <w:bookmarkStart w:name="z27" w:id="24"/>
    <w:p>
      <w:pPr>
        <w:spacing w:after="0"/>
        <w:ind w:left="0"/>
        <w:jc w:val="both"/>
      </w:pPr>
      <w:r>
        <w:rPr>
          <w:rFonts w:ascii="Times New Roman"/>
          <w:b w:val="false"/>
          <w:i w:val="false"/>
          <w:color w:val="000000"/>
          <w:sz w:val="28"/>
        </w:rPr>
        <w:t>
      10. Осы шешім 2018 жылдың 1 қаңтарынан бастап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М.Аманиязова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А.Мееров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bookmarkStart w:name="z28" w:id="25"/>
    <w:p>
      <w:pPr>
        <w:spacing w:after="0"/>
        <w:ind w:left="0"/>
        <w:jc w:val="both"/>
      </w:pPr>
      <w:r>
        <w:rPr>
          <w:rFonts w:ascii="Times New Roman"/>
          <w:b w:val="false"/>
          <w:i w:val="false"/>
          <w:color w:val="000000"/>
          <w:sz w:val="28"/>
        </w:rPr>
        <w:t>
      "Қарақия аудандық экономика</w:t>
      </w:r>
    </w:p>
    <w:bookmarkEnd w:id="25"/>
    <w:bookmarkStart w:name="z29" w:id="26"/>
    <w:p>
      <w:pPr>
        <w:spacing w:after="0"/>
        <w:ind w:left="0"/>
        <w:jc w:val="both"/>
      </w:pPr>
      <w:r>
        <w:rPr>
          <w:rFonts w:ascii="Times New Roman"/>
          <w:b w:val="false"/>
          <w:i w:val="false"/>
          <w:color w:val="000000"/>
          <w:sz w:val="28"/>
        </w:rPr>
        <w:t xml:space="preserve">
      және қаржы бөлімі" мемлекеттік </w:t>
      </w:r>
    </w:p>
    <w:bookmarkEnd w:id="26"/>
    <w:bookmarkStart w:name="z30" w:id="27"/>
    <w:p>
      <w:pPr>
        <w:spacing w:after="0"/>
        <w:ind w:left="0"/>
        <w:jc w:val="both"/>
      </w:pPr>
      <w:r>
        <w:rPr>
          <w:rFonts w:ascii="Times New Roman"/>
          <w:b w:val="false"/>
          <w:i w:val="false"/>
          <w:color w:val="000000"/>
          <w:sz w:val="28"/>
        </w:rPr>
        <w:t xml:space="preserve">
      мекемесінің басшысы </w:t>
      </w:r>
    </w:p>
    <w:bookmarkEnd w:id="27"/>
    <w:bookmarkStart w:name="z31" w:id="28"/>
    <w:p>
      <w:pPr>
        <w:spacing w:after="0"/>
        <w:ind w:left="0"/>
        <w:jc w:val="both"/>
      </w:pPr>
      <w:r>
        <w:rPr>
          <w:rFonts w:ascii="Times New Roman"/>
          <w:b w:val="false"/>
          <w:i w:val="false"/>
          <w:color w:val="000000"/>
          <w:sz w:val="28"/>
        </w:rPr>
        <w:t>
      Әбдіхалықова Алия Жұмабайқызы</w:t>
      </w:r>
    </w:p>
    <w:bookmarkEnd w:id="28"/>
    <w:bookmarkStart w:name="z33" w:id="29"/>
    <w:p>
      <w:pPr>
        <w:spacing w:after="0"/>
        <w:ind w:left="0"/>
        <w:jc w:val="both"/>
      </w:pPr>
      <w:r>
        <w:rPr>
          <w:rFonts w:ascii="Times New Roman"/>
          <w:b w:val="false"/>
          <w:i w:val="false"/>
          <w:color w:val="000000"/>
          <w:sz w:val="28"/>
        </w:rPr>
        <w:t>
      26 желтоқсан  2017 жыл</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аудандық мәслихатының 2017 жылғы </w:t>
            </w:r>
            <w:r>
              <w:br/>
            </w:r>
            <w:r>
              <w:rPr>
                <w:rFonts w:ascii="Times New Roman"/>
                <w:b w:val="false"/>
                <w:i w:val="false"/>
                <w:color w:val="000000"/>
                <w:sz w:val="20"/>
              </w:rPr>
              <w:t xml:space="preserve"> 26 желтоқсандағы № 13/167 шешіміне </w:t>
            </w:r>
            <w:r>
              <w:br/>
            </w:r>
            <w:r>
              <w:rPr>
                <w:rFonts w:ascii="Times New Roman"/>
                <w:b w:val="false"/>
                <w:i w:val="false"/>
                <w:color w:val="000000"/>
                <w:sz w:val="20"/>
              </w:rPr>
              <w:t>1 қосымша</w:t>
            </w:r>
            <w:r>
              <w:br/>
            </w:r>
          </w:p>
        </w:tc>
      </w:tr>
    </w:tbl>
    <w:p>
      <w:pPr>
        <w:spacing w:after="0"/>
        <w:ind w:left="0"/>
        <w:jc w:val="left"/>
      </w:pPr>
      <w:r>
        <w:rPr>
          <w:rFonts w:ascii="Times New Roman"/>
          <w:b/>
          <w:i w:val="false"/>
          <w:color w:val="000000"/>
        </w:rPr>
        <w:t xml:space="preserve"> 2018 жылға арналған аудандық бюджет</w:t>
      </w:r>
    </w:p>
    <w:p>
      <w:pPr>
        <w:spacing w:after="0"/>
        <w:ind w:left="0"/>
        <w:jc w:val="both"/>
      </w:pPr>
      <w:r>
        <w:rPr>
          <w:rFonts w:ascii="Times New Roman"/>
          <w:b w:val="false"/>
          <w:i w:val="false"/>
          <w:color w:val="ff0000"/>
          <w:sz w:val="28"/>
        </w:rPr>
        <w:t xml:space="preserve">
      Ескерту. 1 - қосымшада жаңа редакцияда - Маңғыстау облысы Қарақия аудандық мәслихатының 25.12.2018 </w:t>
      </w:r>
      <w:r>
        <w:rPr>
          <w:rFonts w:ascii="Times New Roman"/>
          <w:b w:val="false"/>
          <w:i w:val="false"/>
          <w:color w:val="ff0000"/>
          <w:sz w:val="28"/>
        </w:rPr>
        <w:t>№ 23/260</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440"/>
        <w:gridCol w:w="313"/>
        <w:gridCol w:w="593"/>
        <w:gridCol w:w="3"/>
        <w:gridCol w:w="1370"/>
        <w:gridCol w:w="3618"/>
        <w:gridCol w:w="2432"/>
        <w:gridCol w:w="2865"/>
      </w:tblGrid>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 К І Р І С Т Е 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10 121 934,0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9 307 730,1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547 135,0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547 135,0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471 911,1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471 911,1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8 177 070,0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8 092 616,0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30 491,0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52 054,0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Бірынғай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1 909,0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104 437,0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92 000,0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10 881,0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 ойын бизнеске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7 075,0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7 075,0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8 766,9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6 173,9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6 111,0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 қамтылатын және қаржыландырылатын мемлекеттік мекемелер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105 350,0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6 359,0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6 359,0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98 991,0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88 070,0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10 921,0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700 087,0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700 087,0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w:t>
            </w:r>
            <w:r>
              <w:br/>
            </w:r>
            <w:r>
              <w:rPr>
                <w:rFonts w:ascii="Times New Roman"/>
                <w:b w:val="false"/>
                <w:i w:val="false"/>
                <w:color w:val="000000"/>
                <w:sz w:val="20"/>
              </w:rPr>
              <w:t>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ШЫҒЫНДАР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10 158 764,1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401 762,7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142 167,0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42 763,7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жер қатынастары, сәулет және қала құрылысын реттеу саласындағы мемлекеттік саясатты іске асыру жөніндегі қызметтер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3 819 195,0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3 662 403,0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2 620 191,0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114 860,0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718 238,0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және ұйымдардың күрделі шығыстары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объектілерін салу және реконструкциялау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148 792,0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148 792,0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347 738,0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161 530,0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1 118 916,0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220 525,0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 коммуникациялық инфрақұрылымды жобалау, дамыту және (немесе) жайластыру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862 765,0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272 951,0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 коммуникациялық инфрақұрылымды жобалау, дамыту және (немесе) жайластыру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168 998,0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390 904,0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211 659,0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көмек көрсету жөніндегі шараларды іске асыру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(облыстың маңызы бар қаланың) ауыл шаруашылығы және ветеринария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213 267,0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 коммуналдық шаруашылығы, жолаушылар көлігі және автомобиль жолдары бөлімі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213 267,0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3 831 231,5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3 831 231,5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3 480 274,0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ТАЗА БЮДЖЕТТІК КРЕДИТТЕУ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59 918,8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104 515,5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104 515,5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104 515,5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44 596,7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44 596,7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44 596,7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ҚАРЖЫ АКТИВТЕРІМЕН ОПЕРАЦИЯЛАР БОЙЫНША САЛЬДО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БЮДЖЕТ ТАПШЫЛЫҒЫ (ПРОФИЦИТ)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-96 748,9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БЮДЖЕТ ТАПШЫЛЫҒЫН (ПРОФИЦИТІН ҚОЛДАНУ) ҚАРЖЫЛАНДЫРУ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96 748,9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104 515,5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104 515,5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104 515,5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44 596,7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44 596,7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44 596,7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36 830,1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36 830,1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36 830,1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аудандық мәслихатының 2017 жылғы </w:t>
            </w:r>
            <w:r>
              <w:br/>
            </w:r>
            <w:r>
              <w:rPr>
                <w:rFonts w:ascii="Times New Roman"/>
                <w:b w:val="false"/>
                <w:i w:val="false"/>
                <w:color w:val="000000"/>
                <w:sz w:val="20"/>
              </w:rPr>
              <w:t xml:space="preserve"> 26 желтоқсандағы № 13/167 шешіміне </w:t>
            </w:r>
            <w:r>
              <w:br/>
            </w:r>
            <w:r>
              <w:rPr>
                <w:rFonts w:ascii="Times New Roman"/>
                <w:b w:val="false"/>
                <w:i w:val="false"/>
                <w:color w:val="000000"/>
                <w:sz w:val="20"/>
              </w:rPr>
              <w:t>2 қосымша</w:t>
            </w:r>
            <w:r>
              <w:br/>
            </w:r>
          </w:p>
        </w:tc>
      </w:tr>
    </w:tbl>
    <w:p>
      <w:pPr>
        <w:spacing w:after="0"/>
        <w:ind w:left="0"/>
        <w:jc w:val="left"/>
      </w:pPr>
      <w:r>
        <w:rPr>
          <w:rFonts w:ascii="Times New Roman"/>
          <w:b/>
          <w:i w:val="false"/>
          <w:color w:val="000000"/>
        </w:rPr>
        <w:t xml:space="preserve"> 2019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
        <w:gridCol w:w="1100"/>
        <w:gridCol w:w="1100"/>
        <w:gridCol w:w="5832"/>
        <w:gridCol w:w="3459"/>
      </w:tblGrid>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    К І Р І С Т Е Р</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11 927 938,0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11 143 420,0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984 313,0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984 313,0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897 506,0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897 506,0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9 132 526,0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9 035 672,0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61 855,0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33 716,0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Бірынғай жер салығы</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120 011,0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100 740,0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17 343,0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ЕМЕС ТҮСІМДЕР  </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 қамтылатын және қаржыландырылатын мемлекеттік мекемелер салатын айыппұлдар, өсімпұлдар, санциялар өндіріп алулар</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102 318,0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101 676,0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101 676,0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670 892,0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670 892,0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670 892,0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топ</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ШЫҒЫНДАР</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11 927 938,0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363 785,0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23 535,0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23 535,0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105 164,0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105 164,0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55 725,0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55 725,0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20 538,0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20 538,0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34 089,0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32 089,0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18 872,0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18 872,0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26 795,0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26 795,0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4 440 920,0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3 995 382,0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27 058,0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2 926 225,0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162 112,0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141 954,0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қамқоршыларға(қорғаншыларға)  ай сайынғы ақшалай қаражат төлемі</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707 026,0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304 179,0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304 179,0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141 359,0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141 359,0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302 312,0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296 746,0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67 416,0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20 570,0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133 730,0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маманның қызметтерін ұсыну</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22 835,0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23 260,0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14 238,0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1 320 427,0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54 503,0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54 503,0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165 347,0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165 347,0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1 100 577,0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139 221,0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 коммуникациялық  инфрақұрылымды жобалау, дамыту және (немесе) жайластыру </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80 957,0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493 528,0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880 399,0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931 067,0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701 277,0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501 277,0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45 124,0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184 666,0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28 953,0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114 418,0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93 750,0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36 355,0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көмек көрсету жөніндегі шараларды іске асыру</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36 355,0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(облыстың маңызы бар қаланың) ауыл шаруашылығы және ветеринария бөлімі</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57 395,0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57 395,0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350 098,0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 коммуналдық шаруашылығы, жолаушылар көлігі және автомобиль жолдары бөлімі </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350 098,0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297 303,0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52 795,0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4 088 527,0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4 088 527,0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3 722 275,0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366 252,0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ТАЗА  БЮДЖЕТТІК  КРЕДИТТЕУ</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ҚАРЖЫ АКТИВТЕРІМЕН ОПЕРАЦИЯЛАР БОЙЫНША САЛЬДО</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БЮДЖЕТ ТАПШЫЛЫҒЫ (ПРОФИЦИТ)</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БЮДЖЕТ ТАПШЫЛЫҒЫН (ПРОФИЦИТІН ҚОЛДАНУ) ҚАРЖЫЛАНДЫРУ</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аудандық мәслихатының 2017 жылғы </w:t>
            </w:r>
            <w:r>
              <w:br/>
            </w:r>
            <w:r>
              <w:rPr>
                <w:rFonts w:ascii="Times New Roman"/>
                <w:b w:val="false"/>
                <w:i w:val="false"/>
                <w:color w:val="000000"/>
                <w:sz w:val="20"/>
              </w:rPr>
              <w:t xml:space="preserve"> 26 желтоқсандағы № 13/167 шешіміне </w:t>
            </w:r>
            <w:r>
              <w:br/>
            </w:r>
            <w:r>
              <w:rPr>
                <w:rFonts w:ascii="Times New Roman"/>
                <w:b w:val="false"/>
                <w:i w:val="false"/>
                <w:color w:val="000000"/>
                <w:sz w:val="20"/>
              </w:rPr>
              <w:t>3 қосымша</w:t>
            </w:r>
            <w:r>
              <w:br/>
            </w:r>
          </w:p>
        </w:tc>
      </w:tr>
    </w:tbl>
    <w:p>
      <w:pPr>
        <w:spacing w:after="0"/>
        <w:ind w:left="0"/>
        <w:jc w:val="left"/>
      </w:pPr>
      <w:r>
        <w:rPr>
          <w:rFonts w:ascii="Times New Roman"/>
          <w:b/>
          <w:i w:val="false"/>
          <w:color w:val="000000"/>
        </w:rPr>
        <w:t xml:space="preserve"> 2020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1135"/>
        <w:gridCol w:w="1135"/>
        <w:gridCol w:w="5626"/>
        <w:gridCol w:w="3569"/>
      </w:tblGrid>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    К І Р І С Т Е Р</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10 772 499,0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10 654 262,0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580 222,0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580 222,0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490 376,0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490 376,0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9 450 072,0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9 351 840,0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63 996,0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32 908,0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Бірынғай жер салығы</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124 212,0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104 266,0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17 950,0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ЕМЕС ТҮСІМДЕР  </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 қамтылатын және қаржыландырылатын мемлекеттік мекемелер салатын айыппұлдар, өсімпұлдар, санциялар өндіріп алулар</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105 898,0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105 234,0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91 358,0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топ</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ШЫҒЫНДАР</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10 772 499,0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313 863,0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24 581,0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24 581,0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111 157,0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111 157,0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58 511,0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58 511,0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35 565,0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33 565,0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19 658,0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19 658,0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14 916,0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14 916,0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27 956,0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27 956,0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5 666 716,0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5 524 684,0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28 333,0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4 350 834,0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173 460,0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145 582,0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қамқоршыларға(қорғаншыларға)  ай сайынғы ақшалай қаражат төлемі</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721 165,0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437 062,0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437 062,0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142 032,0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142 032,0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296 309,0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290 353,0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72 136,0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20 570,0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133 730,0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маманның қызметтерін ұсыну</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24 435,0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549 028,0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58 318,0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58 318,0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176 921,0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176 921,0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313 789,0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313 789,0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783 853,0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546 201,0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546 201,0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46 854,0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23 612,0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190 798,0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15 048,0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29 489,0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117 523,0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70 858,0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көмек көрсету жөніндегі шараларды іске асыру</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(облыстың маңызы бар қаланың) ауыл шаруашылығы және ветеринария бөлімі</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59 542,0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59 542,0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709 187,0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 коммуналдық шаруашылығы, жолаушылар көлігі және автомобиль жолдары бөлімі </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709 187,0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318 114,0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391 073,0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2 342 652,0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2 342 652,0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1 955 257,0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387 395,0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ТАЗА  БЮДЖЕТТІК  КРЕДИТТЕУ</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ҚАРЖЫ АКТИВТЕРІМЕН ОПЕРАЦИЯЛАР БОЙЫНША САЛЬДО</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БЮДЖЕТ ТАПШЫЛЫҒЫ (ПРОФИЦИТ)</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БЮДЖЕТ ТАПШЫЛЫҒЫН (ПРОФИЦИТІН ҚОЛДАНУ) ҚАРЖЫЛАНДЫРУ</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аудандық мәслихатының 2017 жылғы </w:t>
            </w:r>
            <w:r>
              <w:br/>
            </w:r>
            <w:r>
              <w:rPr>
                <w:rFonts w:ascii="Times New Roman"/>
                <w:b w:val="false"/>
                <w:i w:val="false"/>
                <w:color w:val="000000"/>
                <w:sz w:val="20"/>
              </w:rPr>
              <w:t xml:space="preserve"> 26 желтоқсандағы  № 13/167 шешіміне </w:t>
            </w:r>
            <w:r>
              <w:br/>
            </w:r>
            <w:r>
              <w:rPr>
                <w:rFonts w:ascii="Times New Roman"/>
                <w:b w:val="false"/>
                <w:i w:val="false"/>
                <w:color w:val="000000"/>
                <w:sz w:val="20"/>
              </w:rPr>
              <w:t>4 қосымша</w:t>
            </w:r>
            <w:r>
              <w:br/>
            </w:r>
          </w:p>
        </w:tc>
      </w:tr>
    </w:tbl>
    <w:p>
      <w:pPr>
        <w:spacing w:after="0"/>
        <w:ind w:left="0"/>
        <w:jc w:val="left"/>
      </w:pPr>
      <w:r>
        <w:rPr>
          <w:rFonts w:ascii="Times New Roman"/>
          <w:b/>
          <w:i w:val="false"/>
          <w:color w:val="000000"/>
        </w:rPr>
        <w:t xml:space="preserve"> 2018 жылға арналған бюджеттік инвестициялық жобаларды (бағдарламаларды) іске асыруға бағытталған аудандық бюджеттің бюджеттік даму бағдарламасының тізбесі</w:t>
      </w:r>
    </w:p>
    <w:p>
      <w:pPr>
        <w:spacing w:after="0"/>
        <w:ind w:left="0"/>
        <w:jc w:val="both"/>
      </w:pPr>
      <w:r>
        <w:rPr>
          <w:rFonts w:ascii="Times New Roman"/>
          <w:b w:val="false"/>
          <w:i w:val="false"/>
          <w:color w:val="ff0000"/>
          <w:sz w:val="28"/>
        </w:rPr>
        <w:t xml:space="preserve">
      Ескерту. 4 - қосымша жаңа редакцияда - Маңғыстау облысы Қарақия аудандық мәслихатының 07.09.2018 </w:t>
      </w:r>
      <w:r>
        <w:rPr>
          <w:rFonts w:ascii="Times New Roman"/>
          <w:b w:val="false"/>
          <w:i w:val="false"/>
          <w:color w:val="ff0000"/>
          <w:sz w:val="28"/>
        </w:rPr>
        <w:t>№ 20/225</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2"/>
        <w:gridCol w:w="2203"/>
        <w:gridCol w:w="2203"/>
        <w:gridCol w:w="6272"/>
      </w:tblGrid>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объектілерін салу және реконструкциялау</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 коммуникациялық инфрақұрылымды жобалау, дамыту және (немесе) жайластыру</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аудандық мәслихатының 2017 жылғы </w:t>
            </w:r>
            <w:r>
              <w:br/>
            </w:r>
            <w:r>
              <w:rPr>
                <w:rFonts w:ascii="Times New Roman"/>
                <w:b w:val="false"/>
                <w:i w:val="false"/>
                <w:color w:val="000000"/>
                <w:sz w:val="20"/>
              </w:rPr>
              <w:t xml:space="preserve">26 желтоқсандағы  № 13/167 шешіміне </w:t>
            </w:r>
            <w:r>
              <w:br/>
            </w:r>
            <w:r>
              <w:rPr>
                <w:rFonts w:ascii="Times New Roman"/>
                <w:b w:val="false"/>
                <w:i w:val="false"/>
                <w:color w:val="000000"/>
                <w:sz w:val="20"/>
              </w:rPr>
              <w:t>5 қосымша</w:t>
            </w:r>
            <w:r>
              <w:br/>
            </w:r>
          </w:p>
        </w:tc>
      </w:tr>
    </w:tbl>
    <w:p>
      <w:pPr>
        <w:spacing w:after="0"/>
        <w:ind w:left="0"/>
        <w:jc w:val="left"/>
      </w:pPr>
      <w:r>
        <w:rPr>
          <w:rFonts w:ascii="Times New Roman"/>
          <w:b/>
          <w:i w:val="false"/>
          <w:color w:val="000000"/>
        </w:rPr>
        <w:t xml:space="preserve"> 2018 жылға  секвестрлеуге жатпайтын аудандық бюджеттік бағдарламасының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2"/>
        <w:gridCol w:w="3048"/>
        <w:gridCol w:w="3048"/>
        <w:gridCol w:w="412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04</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Білім беру</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