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ede72" w14:textId="0cede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аудандық маслихатының 2016 жылғы 22 желтоқсандағы № 6/80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2017 жылғы 10 наурыздағы № 8/91 шешімі. Маңғыстау облысы Әділет департаментінде 2017 жылғы 5 сәуірде № 3313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облыстық мәслихатының 2017 жылғы 3 наурыздағы </w:t>
      </w:r>
      <w:r>
        <w:rPr>
          <w:rFonts w:ascii="Times New Roman"/>
          <w:b w:val="false"/>
          <w:i w:val="false"/>
          <w:color w:val="000000"/>
          <w:sz w:val="28"/>
        </w:rPr>
        <w:t>№ 7/104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облыстық мәслихатының 2016 жылғы 8 желтоқсандағы № 6/65 "2017-2019 жылдарға арналған облыстық бюджет туралы" шешіміне өзгерістер мен толықтырулар енгізу туралы" шешіміне (нормативтік құқықтық актілерді мемлекеттік тіркеу тізілімінде № 3291 болып тіркелген) сәйкес, Қарақия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Қарақия аудандық маслихатының 2016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6/80</w:t>
      </w:r>
      <w:r>
        <w:rPr>
          <w:rFonts w:ascii="Times New Roman"/>
          <w:b w:val="false"/>
          <w:i w:val="false"/>
          <w:color w:val="000000"/>
          <w:sz w:val="28"/>
        </w:rPr>
        <w:t xml:space="preserve"> "2017-2019 жылдарға арналған аудандық бюджет туралы" шешіміне (нормативтік құқықтық актілерді мемлекеттік тіркеу тізілімінде № 3255 болып тіркелген, "Қарақия" газетінде 2017 жылғы 26 қаңтарда № 6-9 (775-778) жарияланған)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2017-2019 жылдарға арналған аудандық бюджет қосымшаларға сәйкес, оның ішінде 2017 жылға келесідей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8 995 012,5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8 670 145,3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емес түсімдер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бойынша  – 12 090,0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негізгі капиталды сатудан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түсетін түсімдер – 89 856,2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бойынша – 222 921,0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       – 8 998 330,4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       – 1 038,6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153 157,0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154 195,6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операциялар бойынша сальдо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5) бюджет тапшылығы (профициті) – 2 279,3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(профицитін пайдалану) – 2 279,3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153 157,0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154 195,6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 қаражатының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пайдаланатын қалдықтары – 3 317,9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2017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Қ.Көшенов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"Қарақия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және қаржы бөлімі"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мекемесінің 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Әбдіхалықова Алия Жұмабайқызы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 наурыз 2017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Қарақия аудандық мәслихатының 2017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наурыздағы № 8/91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878"/>
        <w:gridCol w:w="513"/>
        <w:gridCol w:w="6764"/>
        <w:gridCol w:w="3632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 І Р І С Т Е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8 995 012,5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8 670 145,3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360 906,0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360 906,0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7 877 668,0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7 695 635,0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Бірынғай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4 918,3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 ) қамтылатын және қаржыландырылатын мемлекеттік мекемелер салатын айыппұлдар, өсімпұлдар, санциялар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85 970,2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222 921,0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222 921,0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1075"/>
        <w:gridCol w:w="1076"/>
        <w:gridCol w:w="6255"/>
        <w:gridCol w:w="3136"/>
      </w:tblGrid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8 998 330,4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Ауданның(облыстық маңызы бар қаланың) тұрғын үй-коммуналдық шаруашылығы, 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3 577 131,0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3 437 054,0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2 364 760,0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қамту, әлеуметтік бағдарламалар және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215 465,0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және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 -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 және (немесе)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(облыстың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санитариялық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- 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2 963 489,1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2 963 489,1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2 930 922,0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154 195,6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154 195,6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154 195,6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-2 279,3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(ПРОФИЦИТІН ҚОЛДАНУ)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154 195,6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154 195,6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154 195,6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Қарақия аудандық мәслихатының 2017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наурыздағы № 8/91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 2017 жылға арналған аудандық бюджеттің бюджеттік даму бағдарламасының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246"/>
        <w:gridCol w:w="2246"/>
        <w:gridCol w:w="62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 (бағдарламалар)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