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a7e01" w14:textId="aca7e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аудандық мәслихатының 2014 жылғы 11 наурыздағы №21/143 "Бейнеу аудандық мәслихатының регламентін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2017 жылғы 28 қарашадағы № 19/150 шешімі. Маңғыстау облысы Әділет департаментінде 2017 жылғы 15 желтоқсанда № 3482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және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Бейнеу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Бейнеу аудандық мәслихатының 2014 жылғы 11 наурыздағы </w:t>
      </w:r>
      <w:r>
        <w:rPr>
          <w:rFonts w:ascii="Times New Roman"/>
          <w:b w:val="false"/>
          <w:i w:val="false"/>
          <w:color w:val="000000"/>
          <w:sz w:val="28"/>
        </w:rPr>
        <w:t>№21/143</w:t>
      </w:r>
      <w:r>
        <w:rPr>
          <w:rFonts w:ascii="Times New Roman"/>
          <w:b w:val="false"/>
          <w:i w:val="false"/>
          <w:color w:val="000000"/>
          <w:sz w:val="28"/>
        </w:rPr>
        <w:t xml:space="preserve"> "Бейнеу аудандық мәслихатының регламентін бекіту туралы" (нормативтік құқықтық актілерді мемлекеттік тіркеу Тізілімінде №2394 болып тіркелген, 2014 жылғы 17 сәуірде "Әділет" ақпараттық-құқықтық жүйесінде жарияланған) шешімінің күші жойылды деп танылсын.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"Бейнеу аудандық мәслихатының аппараты" мемлекеттік мекемесі (Ж.Оспанов) осы шешімнің әділет органдарында мемлекеттік тіркелуін,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Қ.Тарғынов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А.Ұлұқбанов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