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e4cd5" w14:textId="c7e4c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2016 жылғы 21 желтоқсандағы № 8/96 "2017 - 2019 жылдарға арналған қалалық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Жаңаөзен қалалық мәслихатының 2017 жылғы 17 наурыздағы № 9/120 шешімі. Маңғыстау облысы Әділет департаментінде 2017 жылғы 5 сәуірде № 3312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2017 жылғы 3 наурыздағы </w:t>
      </w:r>
      <w:r>
        <w:rPr>
          <w:rFonts w:ascii="Times New Roman"/>
          <w:b w:val="false"/>
          <w:i w:val="false"/>
          <w:color w:val="000000"/>
          <w:sz w:val="28"/>
        </w:rPr>
        <w:t>№ 7/104</w:t>
      </w:r>
      <w:r>
        <w:rPr>
          <w:rFonts w:ascii="Times New Roman"/>
          <w:b w:val="false"/>
          <w:i w:val="false"/>
          <w:color w:val="000000"/>
          <w:sz w:val="28"/>
        </w:rPr>
        <w:t xml:space="preserve"> "Облыстық мәслихаттың 2016 жылғы 8 желтоқсандағы № 6/65 "2017 - 2019 жылдарға арналған облыстық бюджет туралы" шешіміне өзгерістер мен толықтырулар енгізу туралы" шешіміне (нормативтік құқықтық актілерді мемлекеттік тіркеу Тізілімінде № 3291 болып тіркелген) сәйкес, Жаңаөзен қалалық мәслихаты ШЕШІМ ҚАБЫЛДАДЫ:</w:t>
      </w:r>
      <w:r>
        <w:br/>
      </w:r>
      <w:r>
        <w:rPr>
          <w:rFonts w:ascii="Times New Roman"/>
          <w:b w:val="false"/>
          <w:i w:val="false"/>
          <w:color w:val="000000"/>
          <w:sz w:val="28"/>
        </w:rPr>
        <w:t>
      </w:t>
      </w:r>
      <w:r>
        <w:rPr>
          <w:rFonts w:ascii="Times New Roman"/>
          <w:b w:val="false"/>
          <w:i w:val="false"/>
          <w:color w:val="000000"/>
          <w:sz w:val="28"/>
        </w:rPr>
        <w:t xml:space="preserve">1. Жаңаөзен қалалық мәслихатының 2016 жылғы 21 желтоқсандағы </w:t>
      </w:r>
      <w:r>
        <w:rPr>
          <w:rFonts w:ascii="Times New Roman"/>
          <w:b w:val="false"/>
          <w:i w:val="false"/>
          <w:color w:val="000000"/>
          <w:sz w:val="28"/>
        </w:rPr>
        <w:t>№ 8/96</w:t>
      </w:r>
      <w:r>
        <w:rPr>
          <w:rFonts w:ascii="Times New Roman"/>
          <w:b w:val="false"/>
          <w:i w:val="false"/>
          <w:color w:val="000000"/>
          <w:sz w:val="28"/>
        </w:rPr>
        <w:t xml:space="preserve"> "2017 - 2019 жылдарға арналған қалалық бюджет туралы" шешіміне (нормативтік құқықтық актілерді мемлекеттік тіркеу Тізілімінде № 3240 болып тіркелген, 2017 жылғы 18 қаңтарда Қазақстан Республикасы нормативтік құқықтық актілерінің эталондық бақылау банкінде жарияланған)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 мазмұнда жаңа редакцияда жазылсын:</w:t>
      </w:r>
      <w:r>
        <w:br/>
      </w:r>
      <w:r>
        <w:rPr>
          <w:rFonts w:ascii="Times New Roman"/>
          <w:b w:val="false"/>
          <w:i w:val="false"/>
          <w:color w:val="000000"/>
          <w:sz w:val="28"/>
        </w:rPr>
        <w:t>
      </w:t>
      </w:r>
      <w:r>
        <w:rPr>
          <w:rFonts w:ascii="Times New Roman"/>
          <w:b w:val="false"/>
          <w:i w:val="false"/>
          <w:color w:val="000000"/>
          <w:sz w:val="28"/>
        </w:rPr>
        <w:t>"1. 2017 - 2019 жылдарға арналған қалалық бюджет қосымшаға сәйкес бекітілсін, оның ішінде 2017 жылға келесідей көлемдерде:</w:t>
      </w:r>
      <w:r>
        <w:br/>
      </w:r>
      <w:r>
        <w:rPr>
          <w:rFonts w:ascii="Times New Roman"/>
          <w:b w:val="false"/>
          <w:i w:val="false"/>
          <w:color w:val="000000"/>
          <w:sz w:val="28"/>
        </w:rPr>
        <w:t>
      </w:t>
      </w:r>
      <w:r>
        <w:rPr>
          <w:rFonts w:ascii="Times New Roman"/>
          <w:b w:val="false"/>
          <w:i w:val="false"/>
          <w:color w:val="000000"/>
          <w:sz w:val="28"/>
        </w:rPr>
        <w:t>1) кірістер – 14 400 332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14 167 286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44 580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бойынша – 115 557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бойынша - 72 909 мың теңге;</w:t>
      </w:r>
      <w:r>
        <w:br/>
      </w:r>
      <w:r>
        <w:rPr>
          <w:rFonts w:ascii="Times New Roman"/>
          <w:b w:val="false"/>
          <w:i w:val="false"/>
          <w:color w:val="000000"/>
          <w:sz w:val="28"/>
        </w:rPr>
        <w:t>
      </w:t>
      </w:r>
      <w:r>
        <w:rPr>
          <w:rFonts w:ascii="Times New Roman"/>
          <w:b w:val="false"/>
          <w:i w:val="false"/>
          <w:color w:val="000000"/>
          <w:sz w:val="28"/>
        </w:rPr>
        <w:t>2) шығындар – 14 467 619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39 602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40 842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1 240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106 889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106 889 мың теңге;</w:t>
      </w:r>
      <w:r>
        <w:br/>
      </w:r>
      <w:r>
        <w:rPr>
          <w:rFonts w:ascii="Times New Roman"/>
          <w:b w:val="false"/>
          <w:i w:val="false"/>
          <w:color w:val="000000"/>
          <w:sz w:val="28"/>
        </w:rPr>
        <w:t>
      </w:t>
      </w:r>
      <w:r>
        <w:rPr>
          <w:rFonts w:ascii="Times New Roman"/>
          <w:b w:val="false"/>
          <w:i w:val="false"/>
          <w:color w:val="000000"/>
          <w:sz w:val="28"/>
        </w:rPr>
        <w:t>қарыздар түсімі – 40 842 мың теңге;</w:t>
      </w:r>
      <w:r>
        <w:br/>
      </w:r>
      <w:r>
        <w:rPr>
          <w:rFonts w:ascii="Times New Roman"/>
          <w:b w:val="false"/>
          <w:i w:val="false"/>
          <w:color w:val="000000"/>
          <w:sz w:val="28"/>
        </w:rPr>
        <w:t>
      </w:t>
      </w:r>
      <w:r>
        <w:rPr>
          <w:rFonts w:ascii="Times New Roman"/>
          <w:b w:val="false"/>
          <w:i w:val="false"/>
          <w:color w:val="000000"/>
          <w:sz w:val="28"/>
        </w:rPr>
        <w:t>қарыздарды өтеу – 1 240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67 287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 төлем көзінен ұсталатын кірістерден алынатын жеке табыс салығы – 45,6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"4) әлеуметтік салық - 45,7 пайыз.".</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Жаңаөзен қалалық мәслихатының әлеуметтік - экономикалық даму, бюджет, құрылыс, өнеркәсіп, тұрғын үй және коммуналдық шаруашылығы, көлік және кәсіпкерлік мәселелері жөніндегі тұрақты комиссиясына жүктелсін (комиссия төрағасы Е.Өтеев).</w:t>
      </w:r>
      <w:r>
        <w:br/>
      </w:r>
      <w:r>
        <w:rPr>
          <w:rFonts w:ascii="Times New Roman"/>
          <w:b w:val="false"/>
          <w:i w:val="false"/>
          <w:color w:val="000000"/>
          <w:sz w:val="28"/>
        </w:rPr>
        <w:t>
      </w:t>
      </w:r>
      <w:r>
        <w:rPr>
          <w:rFonts w:ascii="Times New Roman"/>
          <w:b w:val="false"/>
          <w:i w:val="false"/>
          <w:color w:val="000000"/>
          <w:sz w:val="28"/>
        </w:rPr>
        <w:t>3. "Жаңаөзен қалалық мәслихатының аппараты" мемлекеттік мекемесі (аппарат басшысы А.Ермұханов)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шешім 2017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С.Мыңбай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"Жаңаөзен қалалық экономика және қаржы</w:t>
      </w:r>
      <w:r>
        <w:br/>
      </w:r>
      <w:r>
        <w:rPr>
          <w:rFonts w:ascii="Times New Roman"/>
          <w:b w:val="false"/>
          <w:i w:val="false"/>
          <w:color w:val="000000"/>
          <w:sz w:val="28"/>
        </w:rPr>
        <w:t>
      бөлімі" мемлекеттік мекемесінің басшысы</w:t>
      </w:r>
      <w:r>
        <w:br/>
      </w:r>
      <w:r>
        <w:rPr>
          <w:rFonts w:ascii="Times New Roman"/>
          <w:b w:val="false"/>
          <w:i w:val="false"/>
          <w:color w:val="000000"/>
          <w:sz w:val="28"/>
        </w:rPr>
        <w:t>
      Р.Джантлеуова</w:t>
      </w:r>
      <w:r>
        <w:br/>
      </w:r>
      <w:r>
        <w:rPr>
          <w:rFonts w:ascii="Times New Roman"/>
          <w:b w:val="false"/>
          <w:i w:val="false"/>
          <w:color w:val="000000"/>
          <w:sz w:val="28"/>
        </w:rPr>
        <w:t>
      "18" наурыз 2017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наурыздағы № 9/120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2017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119"/>
        <w:gridCol w:w="1119"/>
        <w:gridCol w:w="6176"/>
        <w:gridCol w:w="309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14 400 332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14 167 286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6 439 064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6 439 064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5 743 283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5 743 283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1 703 475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1 220 881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39 282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443 312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246 751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9 489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132 355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102 497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34 713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34 713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37 401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37 129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берілетін кредиттер бойынша сыйақылар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өсімпұлдар,санкциялар, өндіріп алулар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6 934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6 934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115 557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102 407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сату </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81 800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20 607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72 909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72 909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72 909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тік бағ 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14 467 619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294 562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22 516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22 516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134 632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134 632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Теңге ауылы әкімінің аппараты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31 756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31 756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31 756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Қызылсай ауылы әкімінің аппараты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22 398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22 398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22 398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Рахат ауылы әкімінің аппараты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35 606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35 606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35 606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47 654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46 654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25 089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25 089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25 089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57 215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30 705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30 705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азаматтық хал актілерін тіркеу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8 239 048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Теңге ауылы әкімінің аппараты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246 130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246 130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140 816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105 314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Қызылсай ауылы әкімінің аппараты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158 454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158 454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55 264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103 190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Рахат ауылы әкімінің аппараты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361 531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361 531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361 531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7 116 759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5 322 357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198 261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213 089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593 112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662 962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52 398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339 079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339 079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17 095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17 095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1 256 116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1 246 148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44 782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479 150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484 092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11 027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29 275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13 488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100 748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023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30 301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27 307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9 146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9 146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3 569 673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Теңге ауылы әкімінің аппараты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64 426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64 426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8 426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Қызылсай ауылы әкімінің аппараты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34 046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34 046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5 546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Рахат ауылы әкімінің аппараты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169 552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169 552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9 052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785 668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269 426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106 169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402 473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2 515 981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 және тұрғын үй қоры саласында жергілікті деңгейде мемлекеттік саясатты іске асыру бойынша қызметтер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101 275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643 800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сейсмоқауіпті өңірлерінде орналасқан тұрғын үйлердің сейсмотұрақтылығын қолдауға бағытталған іс-шаралар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39 743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727 937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154 261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686 253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160 900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465 063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Теңге ауылы әкімінің аппараты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36 197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36 197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36 197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Қызылсай ауылы әкімінің аппараты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31 354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31 354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31 354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203 150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18 645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140 799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42 406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81 085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24 379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23 752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32 954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40 155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11 361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12 299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16 495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73 122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6 312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 объектілерін дамыту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66 810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152 148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152 148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152 148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91 722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30 472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15 398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аймақтарға бөлу жөніндегі жұмыстарды ұйымдастыру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15 074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51 560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46 085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48 125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35 034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34 684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13 091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13 091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99 307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99 307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16 283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64 231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18 793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60 138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39 738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19 738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109 399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109 399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105 423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3 976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тік бағ 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39 602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40 842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40 842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40 842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40 842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- 106 889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106 889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40 842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40 842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40 842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40 842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тік бағ 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пайдаланылатын қалдықтары </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67 287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пайдаланылатын қалдықтары </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67 287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 қалдықтары </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67 287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бос қалдықтары </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67 287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