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459de3" w14:textId="e459d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2015 жылғы 31 желтоқсандағы № 411 "Азаматтық хал актілерін тіркеу мәселелері бойынша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2017 жылғы 10 мамырдағы № 106 қаулысы. Маңғыстау облысы Әділет департаментінде 2017 жылғы 16 маусымда № 3376 болып тіркелді. Күші жойылды-Маңғыстау облысы әкімдігінің 2020 жылғы 8 сәуірдегі № 54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08.04.2020 </w:t>
      </w:r>
      <w:r>
        <w:rPr>
          <w:rFonts w:ascii="Times New Roman"/>
          <w:b w:val="false"/>
          <w:i w:val="false"/>
          <w:color w:val="ff0000"/>
          <w:sz w:val="28"/>
        </w:rPr>
        <w:t>№ 54</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Әділет министрінің 2016 жылғы 30 қыркүйектегі </w:t>
      </w:r>
      <w:r>
        <w:rPr>
          <w:rFonts w:ascii="Times New Roman"/>
          <w:b w:val="false"/>
          <w:i w:val="false"/>
          <w:color w:val="000000"/>
          <w:sz w:val="28"/>
        </w:rPr>
        <w:t>№ 821</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мен толықтырулар енгізу туралы" бұйрығына (нормативтік құқықтық актілерді мемлекеттік тіркеу Тізілімінде № 14349 болып тіркелген) сәйкес облыс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xml:space="preserve">
      1. Маңғыстау облысы әкімдігінің 2015 жылғы 31 желтоқсандағы </w:t>
      </w:r>
      <w:r>
        <w:rPr>
          <w:rFonts w:ascii="Times New Roman"/>
          <w:b w:val="false"/>
          <w:i w:val="false"/>
          <w:color w:val="000000"/>
          <w:sz w:val="28"/>
        </w:rPr>
        <w:t>№ 411</w:t>
      </w:r>
      <w:r>
        <w:rPr>
          <w:rFonts w:ascii="Times New Roman"/>
          <w:b w:val="false"/>
          <w:i w:val="false"/>
          <w:color w:val="000000"/>
          <w:sz w:val="28"/>
        </w:rPr>
        <w:t xml:space="preserve"> "Азаматтық хал актілерін тіркеу мәселелері бойынша мемлекеттік көрсетілетін қызметтер регламенттерін бекіту туралы" қаулысына (нормативтік құқықтық актілерді мемлекеттік тіркеу Тізілімінде № 2966 болып тіркелген, 2016 жылғы 24 ақпанда "Әділет" ақпараттық-құқықтық жүйесінде жарияланған) мынадай өзгерістер енгізілсін:</w:t>
      </w:r>
    </w:p>
    <w:bookmarkEnd w:id="1"/>
    <w:bookmarkStart w:name="z2" w:id="2"/>
    <w:p>
      <w:pPr>
        <w:spacing w:after="0"/>
        <w:ind w:left="0"/>
        <w:jc w:val="both"/>
      </w:pPr>
      <w:r>
        <w:rPr>
          <w:rFonts w:ascii="Times New Roman"/>
          <w:b w:val="false"/>
          <w:i w:val="false"/>
          <w:color w:val="000000"/>
          <w:sz w:val="28"/>
        </w:rPr>
        <w:t xml:space="preserve">
      көрсетілген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p>
    <w:bookmarkEnd w:id="2"/>
    <w:bookmarkStart w:name="z3" w:id="3"/>
    <w:p>
      <w:pPr>
        <w:spacing w:after="0"/>
        <w:ind w:left="0"/>
        <w:jc w:val="both"/>
      </w:pPr>
      <w:r>
        <w:rPr>
          <w:rFonts w:ascii="Times New Roman"/>
          <w:b w:val="false"/>
          <w:i w:val="false"/>
          <w:color w:val="000000"/>
          <w:sz w:val="28"/>
        </w:rPr>
        <w:t xml:space="preserve">
      көрсетілген қаулымен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p>
    <w:bookmarkEnd w:id="3"/>
    <w:bookmarkStart w:name="z4" w:id="4"/>
    <w:p>
      <w:pPr>
        <w:spacing w:after="0"/>
        <w:ind w:left="0"/>
        <w:jc w:val="both"/>
      </w:pPr>
      <w:r>
        <w:rPr>
          <w:rFonts w:ascii="Times New Roman"/>
          <w:b w:val="false"/>
          <w:i w:val="false"/>
          <w:color w:val="000000"/>
          <w:sz w:val="28"/>
        </w:rPr>
        <w:t xml:space="preserve">
      көрсетілген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p>
    <w:bookmarkEnd w:id="4"/>
    <w:bookmarkStart w:name="z5" w:id="5"/>
    <w:p>
      <w:pPr>
        <w:spacing w:after="0"/>
        <w:ind w:left="0"/>
        <w:jc w:val="both"/>
      </w:pPr>
      <w:r>
        <w:rPr>
          <w:rFonts w:ascii="Times New Roman"/>
          <w:b w:val="false"/>
          <w:i w:val="false"/>
          <w:color w:val="000000"/>
          <w:sz w:val="28"/>
        </w:rPr>
        <w:t xml:space="preserve">
      көрсетілген қаулымен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 </w:t>
      </w:r>
    </w:p>
    <w:bookmarkEnd w:id="5"/>
    <w:bookmarkStart w:name="z6" w:id="6"/>
    <w:p>
      <w:pPr>
        <w:spacing w:after="0"/>
        <w:ind w:left="0"/>
        <w:jc w:val="both"/>
      </w:pPr>
      <w:r>
        <w:rPr>
          <w:rFonts w:ascii="Times New Roman"/>
          <w:b w:val="false"/>
          <w:i w:val="false"/>
          <w:color w:val="000000"/>
          <w:sz w:val="28"/>
        </w:rPr>
        <w:t xml:space="preserve">
      көрсетілген қаулымен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жазылсын;</w:t>
      </w:r>
    </w:p>
    <w:bookmarkEnd w:id="6"/>
    <w:bookmarkStart w:name="z7" w:id="7"/>
    <w:p>
      <w:pPr>
        <w:spacing w:after="0"/>
        <w:ind w:left="0"/>
        <w:jc w:val="both"/>
      </w:pPr>
      <w:r>
        <w:rPr>
          <w:rFonts w:ascii="Times New Roman"/>
          <w:b w:val="false"/>
          <w:i w:val="false"/>
          <w:color w:val="000000"/>
          <w:sz w:val="28"/>
        </w:rPr>
        <w:t xml:space="preserve">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жаңа редакцияда жазылсын; </w:t>
      </w:r>
    </w:p>
    <w:bookmarkEnd w:id="7"/>
    <w:bookmarkStart w:name="z8" w:id="8"/>
    <w:p>
      <w:pPr>
        <w:spacing w:after="0"/>
        <w:ind w:left="0"/>
        <w:jc w:val="both"/>
      </w:pPr>
      <w:r>
        <w:rPr>
          <w:rFonts w:ascii="Times New Roman"/>
          <w:b w:val="false"/>
          <w:i w:val="false"/>
          <w:color w:val="000000"/>
          <w:sz w:val="28"/>
        </w:rPr>
        <w:t xml:space="preserve">
      көрсетілген қаулымен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жаңа редакцияда жазылсын;</w:t>
      </w:r>
    </w:p>
    <w:bookmarkEnd w:id="8"/>
    <w:bookmarkStart w:name="z9" w:id="9"/>
    <w:p>
      <w:pPr>
        <w:spacing w:after="0"/>
        <w:ind w:left="0"/>
        <w:jc w:val="both"/>
      </w:pPr>
      <w:r>
        <w:rPr>
          <w:rFonts w:ascii="Times New Roman"/>
          <w:b w:val="false"/>
          <w:i w:val="false"/>
          <w:color w:val="000000"/>
          <w:sz w:val="28"/>
        </w:rPr>
        <w:t xml:space="preserve">
      көрсетілген қаулымен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жаңа редакцияда жазылсын;</w:t>
      </w:r>
    </w:p>
    <w:bookmarkEnd w:id="9"/>
    <w:bookmarkStart w:name="z10" w:id="10"/>
    <w:p>
      <w:pPr>
        <w:spacing w:after="0"/>
        <w:ind w:left="0"/>
        <w:jc w:val="both"/>
      </w:pPr>
      <w:r>
        <w:rPr>
          <w:rFonts w:ascii="Times New Roman"/>
          <w:b w:val="false"/>
          <w:i w:val="false"/>
          <w:color w:val="000000"/>
          <w:sz w:val="28"/>
        </w:rPr>
        <w:t xml:space="preserve">
      көрсетілген қаулымен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жаңа редакцияда жазылсын;</w:t>
      </w:r>
    </w:p>
    <w:bookmarkEnd w:id="10"/>
    <w:bookmarkStart w:name="z11" w:id="11"/>
    <w:p>
      <w:pPr>
        <w:spacing w:after="0"/>
        <w:ind w:left="0"/>
        <w:jc w:val="both"/>
      </w:pPr>
      <w:r>
        <w:rPr>
          <w:rFonts w:ascii="Times New Roman"/>
          <w:b w:val="false"/>
          <w:i w:val="false"/>
          <w:color w:val="000000"/>
          <w:sz w:val="28"/>
        </w:rPr>
        <w:t xml:space="preserve">
      2. "Маңғыстау облысы әкімінің аппараты" мемлекеттік мекемесі (А.К.Рзаханов) осы қаулының әділет органдарында мемлекеттік тіркелуін, оның Қазақстан Республикасы нормативтік құқықтық актілерінің эталондық бақылау банкінде және бұқаралық ақпарат құралдарында ресми жариялануын, Маңғыстау облысы әкімдігінің интернет-ресурсында орналастыруын қамтамасыз етсін. </w:t>
      </w:r>
    </w:p>
    <w:bookmarkEnd w:id="11"/>
    <w:bookmarkStart w:name="z12" w:id="12"/>
    <w:p>
      <w:pPr>
        <w:spacing w:after="0"/>
        <w:ind w:left="0"/>
        <w:jc w:val="both"/>
      </w:pPr>
      <w:r>
        <w:rPr>
          <w:rFonts w:ascii="Times New Roman"/>
          <w:b w:val="false"/>
          <w:i w:val="false"/>
          <w:color w:val="000000"/>
          <w:sz w:val="28"/>
        </w:rPr>
        <w:t>
      3. Осы қаулының орындалуын бақылау облыс әкімі аппаратының басшысы А.К.Рзахановқа жүктелсін.</w:t>
      </w:r>
    </w:p>
    <w:bookmarkEnd w:id="12"/>
    <w:bookmarkStart w:name="z13" w:id="13"/>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С.Алдашев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"Маңғыстау облысы әкімінің аппараты"</w:t>
      </w:r>
    </w:p>
    <w:p>
      <w:pPr>
        <w:spacing w:after="0"/>
        <w:ind w:left="0"/>
        <w:jc w:val="both"/>
      </w:pPr>
      <w:r>
        <w:rPr>
          <w:rFonts w:ascii="Times New Roman"/>
          <w:b w:val="false"/>
          <w:i w:val="false"/>
          <w:color w:val="000000"/>
          <w:sz w:val="28"/>
        </w:rPr>
        <w:t>
      мемлекеттік мекемесінің басшысы</w:t>
      </w:r>
    </w:p>
    <w:p>
      <w:pPr>
        <w:spacing w:after="0"/>
        <w:ind w:left="0"/>
        <w:jc w:val="both"/>
      </w:pPr>
      <w:r>
        <w:rPr>
          <w:rFonts w:ascii="Times New Roman"/>
          <w:b w:val="false"/>
          <w:i w:val="false"/>
          <w:color w:val="000000"/>
          <w:sz w:val="28"/>
        </w:rPr>
        <w:t>
      А.К. Рзаханов</w:t>
      </w:r>
    </w:p>
    <w:p>
      <w:pPr>
        <w:spacing w:after="0"/>
        <w:ind w:left="0"/>
        <w:jc w:val="both"/>
      </w:pPr>
      <w:r>
        <w:rPr>
          <w:rFonts w:ascii="Times New Roman"/>
          <w:b w:val="false"/>
          <w:i w:val="false"/>
          <w:color w:val="000000"/>
          <w:sz w:val="28"/>
        </w:rPr>
        <w:t>
      "10" 05 2017 ж.</w:t>
      </w:r>
      <w:r>
        <w:br/>
      </w:r>
    </w:p>
    <w:p>
      <w:pPr>
        <w:spacing w:after="0"/>
        <w:ind w:left="0"/>
        <w:jc w:val="both"/>
      </w:pPr>
      <w:r>
        <w:rPr>
          <w:rFonts w:ascii="Times New Roman"/>
          <w:b w:val="false"/>
          <w:i w:val="false"/>
          <w:color w:val="000000"/>
          <w:sz w:val="28"/>
        </w:rPr>
        <w:t xml:space="preserve">
      "Ақтау қалалық азаматтық хал </w:t>
      </w:r>
    </w:p>
    <w:p>
      <w:pPr>
        <w:spacing w:after="0"/>
        <w:ind w:left="0"/>
        <w:jc w:val="both"/>
      </w:pPr>
      <w:r>
        <w:rPr>
          <w:rFonts w:ascii="Times New Roman"/>
          <w:b w:val="false"/>
          <w:i w:val="false"/>
          <w:color w:val="000000"/>
          <w:sz w:val="28"/>
        </w:rPr>
        <w:t>
      актілерін тіркеу бөлімі"</w:t>
      </w:r>
    </w:p>
    <w:p>
      <w:pPr>
        <w:spacing w:after="0"/>
        <w:ind w:left="0"/>
        <w:jc w:val="both"/>
      </w:pPr>
      <w:r>
        <w:rPr>
          <w:rFonts w:ascii="Times New Roman"/>
          <w:b w:val="false"/>
          <w:i w:val="false"/>
          <w:color w:val="000000"/>
          <w:sz w:val="28"/>
        </w:rPr>
        <w:t>
      мемлекеттік мекемесінің басшысы</w:t>
      </w:r>
    </w:p>
    <w:p>
      <w:pPr>
        <w:spacing w:after="0"/>
        <w:ind w:left="0"/>
        <w:jc w:val="both"/>
      </w:pPr>
      <w:r>
        <w:rPr>
          <w:rFonts w:ascii="Times New Roman"/>
          <w:b w:val="false"/>
          <w:i w:val="false"/>
          <w:color w:val="000000"/>
          <w:sz w:val="28"/>
        </w:rPr>
        <w:t>
      А.З. Елемесова</w:t>
      </w:r>
    </w:p>
    <w:p>
      <w:pPr>
        <w:spacing w:after="0"/>
        <w:ind w:left="0"/>
        <w:jc w:val="both"/>
      </w:pPr>
      <w:r>
        <w:rPr>
          <w:rFonts w:ascii="Times New Roman"/>
          <w:b w:val="false"/>
          <w:i w:val="false"/>
          <w:color w:val="000000"/>
          <w:sz w:val="28"/>
        </w:rPr>
        <w:t>
      " 10" 05 2017 ж.</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 xml:space="preserve">2017 жылғы " 10 " </w:t>
            </w:r>
            <w:r>
              <w:rPr>
                <w:rFonts w:ascii="Times New Roman"/>
                <w:b w:val="false"/>
                <w:i w:val="false"/>
                <w:color w:val="000000"/>
                <w:sz w:val="20"/>
                <w:u w:val="single"/>
              </w:rPr>
              <w:t>05</w:t>
            </w:r>
            <w:r>
              <w:rPr>
                <w:rFonts w:ascii="Times New Roman"/>
                <w:b w:val="false"/>
                <w:i w:val="false"/>
                <w:color w:val="000000"/>
                <w:sz w:val="20"/>
                <w:u w:val="single"/>
              </w:rPr>
              <w:t xml:space="preserve"> </w:t>
            </w:r>
            <w:r>
              <w:br/>
            </w:r>
            <w:r>
              <w:rPr>
                <w:rFonts w:ascii="Times New Roman"/>
                <w:b w:val="false"/>
                <w:i w:val="false"/>
                <w:color w:val="000000"/>
                <w:sz w:val="20"/>
              </w:rPr>
              <w:t>№ 106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Start w:name="z16" w:id="14"/>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əрі – мемлекеттік көрсетілетін қызмет) аудандардың және маңызы бар қалалардың жергілікті атқарушы органдарымен (бұдан əрі – ЖАО) көрсетіледі.</w:t>
      </w:r>
    </w:p>
    <w:bookmarkEnd w:id="14"/>
    <w:bookmarkStart w:name="z17" w:id="15"/>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15"/>
    <w:bookmarkStart w:name="z18" w:id="16"/>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және азаматтық хал актілерін тіркеу бөлімдері (бұдан əрі - бөлімдер);</w:t>
      </w:r>
    </w:p>
    <w:bookmarkEnd w:id="16"/>
    <w:bookmarkStart w:name="z19" w:id="1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əрі – Мемлекеттік корпорация);</w:t>
      </w:r>
    </w:p>
    <w:bookmarkEnd w:id="17"/>
    <w:bookmarkStart w:name="z20" w:id="18"/>
    <w:p>
      <w:pPr>
        <w:spacing w:after="0"/>
        <w:ind w:left="0"/>
        <w:jc w:val="both"/>
      </w:pPr>
      <w:r>
        <w:rPr>
          <w:rFonts w:ascii="Times New Roman"/>
          <w:b w:val="false"/>
          <w:i w:val="false"/>
          <w:color w:val="000000"/>
          <w:sz w:val="28"/>
        </w:rPr>
        <w:t>
      3) "Электрондық үкіметтің" www.egov.kz веб-порталы (бұдан əрі – портал) арқылы жүзеге асырылады.</w:t>
      </w:r>
    </w:p>
    <w:bookmarkEnd w:id="18"/>
    <w:bookmarkStart w:name="z21" w:id="19"/>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 жəне (немесе) қағаз түрінде.</w:t>
      </w:r>
    </w:p>
    <w:bookmarkEnd w:id="19"/>
    <w:bookmarkStart w:name="z22" w:id="20"/>
    <w:p>
      <w:pPr>
        <w:spacing w:after="0"/>
        <w:ind w:left="0"/>
        <w:jc w:val="both"/>
      </w:pPr>
      <w:r>
        <w:rPr>
          <w:rFonts w:ascii="Times New Roman"/>
          <w:b w:val="false"/>
          <w:i w:val="false"/>
          <w:color w:val="000000"/>
          <w:sz w:val="28"/>
        </w:rPr>
        <w:t xml:space="preserve">
      3. Мемлекеттік қызметті көрсетудің нəтижесі: жеке басын куəландыратын құжатты көрсеткен кезде қағаз жеткізгіштегі туу туралы куəлік, енгізілген өзгерістерімен, толықтыруларымен жəне түзетулерімен қоса туу туралы қайталама куəлік не осы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дəлелді жауап.</w:t>
      </w:r>
    </w:p>
    <w:bookmarkEnd w:id="20"/>
    <w:bookmarkStart w:name="z23" w:id="2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уəкілетті адамының электрондық цифрлы қолтаңба (бұдан əрі –ЭЦҚ) қойылған электрондық құжат нысанында мемлекеттік қызмет көрсетунəтижесі берілетін күнінің белгіленгені туралы хабарлама не осы мемлекеттік қызмет көрсету Стандартының </w:t>
      </w:r>
      <w:r>
        <w:rPr>
          <w:rFonts w:ascii="Times New Roman"/>
          <w:b w:val="false"/>
          <w:i w:val="false"/>
          <w:color w:val="000000"/>
          <w:sz w:val="28"/>
        </w:rPr>
        <w:t>10 тармағымен</w:t>
      </w:r>
      <w:r>
        <w:rPr>
          <w:rFonts w:ascii="Times New Roman"/>
          <w:b w:val="false"/>
          <w:i w:val="false"/>
          <w:color w:val="000000"/>
          <w:sz w:val="28"/>
        </w:rPr>
        <w:t xml:space="preserve"> қарастырылған жағдайларда жəне негіздер бойынша мемлекеттік қызмет көрсетуден бас тарту туралы электрондық құжат нысанындағы дəлелді жауап жолданады.</w:t>
      </w:r>
    </w:p>
    <w:bookmarkEnd w:id="21"/>
    <w:bookmarkStart w:name="z24" w:id="22"/>
    <w:p>
      <w:pPr>
        <w:spacing w:after="0"/>
        <w:ind w:left="0"/>
        <w:jc w:val="both"/>
      </w:pPr>
      <w:r>
        <w:rPr>
          <w:rFonts w:ascii="Times New Roman"/>
          <w:b w:val="false"/>
          <w:i w:val="false"/>
          <w:color w:val="000000"/>
          <w:sz w:val="28"/>
        </w:rPr>
        <w:t>
      Мемлекеттік қызмет көрсету нəтижесінің нысаны: қағаз түрінде.</w:t>
      </w:r>
    </w:p>
    <w:bookmarkEnd w:id="22"/>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25" w:id="23"/>
    <w:p>
      <w:pPr>
        <w:spacing w:after="0"/>
        <w:ind w:left="0"/>
        <w:jc w:val="both"/>
      </w:pPr>
      <w:r>
        <w:rPr>
          <w:rFonts w:ascii="Times New Roman"/>
          <w:b w:val="false"/>
          <w:i w:val="false"/>
          <w:color w:val="000000"/>
          <w:sz w:val="28"/>
        </w:rPr>
        <w:t xml:space="preserve">
      4. Мемлекеттік қызметті көрсету жөніндегі рəсімді (іс-əрекетті) бастауға негіздеме: тууды тіркеу үшін көрсетілетін қызметті берушіге немесе Мемлекеттік корпорацияға жүгінген кезде Қазақстан Республикасы Əділет министрінің 2015 жылғы 17 сəуірдегі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сəйкес нысан бойынша өтініш;</w:t>
      </w:r>
    </w:p>
    <w:bookmarkEnd w:id="23"/>
    <w:bookmarkStart w:name="z26" w:id="24"/>
    <w:p>
      <w:pPr>
        <w:spacing w:after="0"/>
        <w:ind w:left="0"/>
        <w:jc w:val="both"/>
      </w:pPr>
      <w:r>
        <w:rPr>
          <w:rFonts w:ascii="Times New Roman"/>
          <w:b w:val="false"/>
          <w:i w:val="false"/>
          <w:color w:val="000000"/>
          <w:sz w:val="28"/>
        </w:rPr>
        <w:t>
      порталға жүгінген кезде – көрсетілетін қызметті алушының ЭЦҚ-мен куəландырылған электрондық өтініш;</w:t>
      </w:r>
    </w:p>
    <w:bookmarkEnd w:id="24"/>
    <w:bookmarkStart w:name="z27" w:id="25"/>
    <w:p>
      <w:pPr>
        <w:spacing w:after="0"/>
        <w:ind w:left="0"/>
        <w:jc w:val="both"/>
      </w:pPr>
      <w:r>
        <w:rPr>
          <w:rFonts w:ascii="Times New Roman"/>
          <w:b w:val="false"/>
          <w:i w:val="false"/>
          <w:color w:val="000000"/>
          <w:sz w:val="28"/>
        </w:rPr>
        <w:t xml:space="preserve">
      туу туралы акт жазбасына өзгерістер, толықтырулар мен түзетулер енгізу үшін қызметті берушіге немесе Мемлекеттік корпорацияға жүгінген кезде –Стандартының </w:t>
      </w:r>
      <w:r>
        <w:rPr>
          <w:rFonts w:ascii="Times New Roman"/>
          <w:b w:val="false"/>
          <w:i w:val="false"/>
          <w:color w:val="000000"/>
          <w:sz w:val="28"/>
        </w:rPr>
        <w:t>2 қосымшасына</w:t>
      </w:r>
      <w:r>
        <w:rPr>
          <w:rFonts w:ascii="Times New Roman"/>
          <w:b w:val="false"/>
          <w:i w:val="false"/>
          <w:color w:val="000000"/>
          <w:sz w:val="28"/>
        </w:rPr>
        <w:t xml:space="preserve"> сəйкес нысан бойынша өтініш.</w:t>
      </w:r>
    </w:p>
    <w:bookmarkEnd w:id="25"/>
    <w:bookmarkStart w:name="z28" w:id="26"/>
    <w:p>
      <w:pPr>
        <w:spacing w:after="0"/>
        <w:ind w:left="0"/>
        <w:jc w:val="both"/>
      </w:pPr>
      <w:r>
        <w:rPr>
          <w:rFonts w:ascii="Times New Roman"/>
          <w:b w:val="false"/>
          <w:i w:val="false"/>
          <w:color w:val="000000"/>
          <w:sz w:val="28"/>
        </w:rPr>
        <w:t>
      5. Мемлекеттiк көрсетілетін қызмет көрсету прцесінің құрамына кiретiн əрбiр рəсiмнiң (iс-əрекеттің) мазмұны жəне оның нəтижесі:</w:t>
      </w:r>
    </w:p>
    <w:bookmarkEnd w:id="26"/>
    <w:bookmarkStart w:name="z29" w:id="27"/>
    <w:p>
      <w:pPr>
        <w:spacing w:after="0"/>
        <w:ind w:left="0"/>
        <w:jc w:val="both"/>
      </w:pPr>
      <w:r>
        <w:rPr>
          <w:rFonts w:ascii="Times New Roman"/>
          <w:b w:val="false"/>
          <w:i w:val="false"/>
          <w:color w:val="000000"/>
          <w:sz w:val="28"/>
        </w:rPr>
        <w:t xml:space="preserve">
      1) көрсетілетін қызметті алушы Стандартының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7"/>
    <w:bookmarkStart w:name="z30" w:id="28"/>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8"/>
    <w:bookmarkStart w:name="z31" w:id="29"/>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Стандартының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 үшін жолдайды;</w:t>
      </w:r>
    </w:p>
    <w:bookmarkEnd w:id="29"/>
    <w:bookmarkStart w:name="z32" w:id="30"/>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30"/>
    <w:bookmarkStart w:name="z33" w:id="31"/>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2 (екі) жұмыс күн ішінде көрсетілетін қызметті берушінің басшысына қол қою үшін жолдайды;</w:t>
      </w:r>
    </w:p>
    <w:bookmarkEnd w:id="31"/>
    <w:bookmarkStart w:name="z34" w:id="32"/>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15 (он бес) күнтізбелік күн ішінде көрсетіледі;</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қарау мерзімі ұзартылған кезден бастап, көрсетілетін қызметті алушы 3(үш) күнтізбелік күн ішінде хабардар етіледі.</w:t>
      </w:r>
    </w:p>
    <w:bookmarkStart w:name="z36" w:id="33"/>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End w:id="33"/>
    <w:bookmarkStart w:name="z37" w:id="34"/>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34"/>
    <w:bookmarkStart w:name="z38" w:id="35"/>
    <w:p>
      <w:pPr>
        <w:spacing w:after="0"/>
        <w:ind w:left="0"/>
        <w:jc w:val="both"/>
      </w:pPr>
      <w:r>
        <w:rPr>
          <w:rFonts w:ascii="Times New Roman"/>
          <w:b w:val="false"/>
          <w:i w:val="false"/>
          <w:color w:val="000000"/>
          <w:sz w:val="28"/>
        </w:rPr>
        <w:t>
      Нəтижесі – куəлікке қол қояды жəне елтаңбалы мөр басады;</w:t>
      </w:r>
    </w:p>
    <w:bookmarkEnd w:id="35"/>
    <w:bookmarkStart w:name="z39" w:id="36"/>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көрсетілетін қызметті алушыға қолын қойғызып береді. Нəтижесі – куəлікті береді.</w:t>
      </w:r>
    </w:p>
    <w:bookmarkEnd w:id="36"/>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40" w:id="3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берушiнiң құрылымдық бөлiмшелерінің (қызметкерлерiнiң) тiзбесі:</w:t>
      </w:r>
    </w:p>
    <w:bookmarkEnd w:id="37"/>
    <w:bookmarkStart w:name="z41" w:id="38"/>
    <w:p>
      <w:pPr>
        <w:spacing w:after="0"/>
        <w:ind w:left="0"/>
        <w:jc w:val="both"/>
      </w:pPr>
      <w:r>
        <w:rPr>
          <w:rFonts w:ascii="Times New Roman"/>
          <w:b w:val="false"/>
          <w:i w:val="false"/>
          <w:color w:val="000000"/>
          <w:sz w:val="28"/>
        </w:rPr>
        <w:t>
      1) көрсетілетін қызметті берушінің кеңсе қызметкері;</w:t>
      </w:r>
    </w:p>
    <w:bookmarkEnd w:id="38"/>
    <w:bookmarkStart w:name="z42" w:id="39"/>
    <w:p>
      <w:pPr>
        <w:spacing w:after="0"/>
        <w:ind w:left="0"/>
        <w:jc w:val="both"/>
      </w:pPr>
      <w:r>
        <w:rPr>
          <w:rFonts w:ascii="Times New Roman"/>
          <w:b w:val="false"/>
          <w:i w:val="false"/>
          <w:color w:val="000000"/>
          <w:sz w:val="28"/>
        </w:rPr>
        <w:t>
      2) көрсетілетін қызметті берушінің басшысы;</w:t>
      </w:r>
    </w:p>
    <w:bookmarkEnd w:id="39"/>
    <w:bookmarkStart w:name="z43" w:id="4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0"/>
    <w:bookmarkStart w:name="z44" w:id="41"/>
    <w:p>
      <w:pPr>
        <w:spacing w:after="0"/>
        <w:ind w:left="0"/>
        <w:jc w:val="both"/>
      </w:pPr>
      <w:r>
        <w:rPr>
          <w:rFonts w:ascii="Times New Roman"/>
          <w:b w:val="false"/>
          <w:i w:val="false"/>
          <w:color w:val="000000"/>
          <w:sz w:val="28"/>
        </w:rPr>
        <w:t>
      4) көрсетілетін қызметті берушінің басшысы;</w:t>
      </w:r>
    </w:p>
    <w:bookmarkEnd w:id="41"/>
    <w:bookmarkStart w:name="z45" w:id="42"/>
    <w:p>
      <w:pPr>
        <w:spacing w:after="0"/>
        <w:ind w:left="0"/>
        <w:jc w:val="both"/>
      </w:pPr>
      <w:r>
        <w:rPr>
          <w:rFonts w:ascii="Times New Roman"/>
          <w:b w:val="false"/>
          <w:i w:val="false"/>
          <w:color w:val="000000"/>
          <w:sz w:val="28"/>
        </w:rPr>
        <w:t>
      5) көрсетілетін қызметті берушінің кеңсе қызметкері.</w:t>
      </w:r>
    </w:p>
    <w:bookmarkEnd w:id="42"/>
    <w:bookmarkStart w:name="z46" w:id="43"/>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43"/>
    <w:bookmarkStart w:name="z47" w:id="4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4"/>
    <w:bookmarkStart w:name="z48" w:id="4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45"/>
    <w:bookmarkStart w:name="z49" w:id="46"/>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w:t>
      </w:r>
    </w:p>
    <w:bookmarkEnd w:id="46"/>
    <w:bookmarkStart w:name="z50" w:id="47"/>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w:t>
      </w:r>
    </w:p>
    <w:bookmarkEnd w:id="47"/>
    <w:bookmarkStart w:name="z51" w:id="48"/>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басып шығарғаннан кейін 2 (екі) жұмыс күн ішінде көрсетілетін қызметті берушінің басшысына қол қою үшін жолдайды;</w:t>
      </w:r>
    </w:p>
    <w:bookmarkEnd w:id="48"/>
    <w:bookmarkStart w:name="z52" w:id="49"/>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15 (он бес) күнтізбелік күн ішінде көрсетіледі;</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тармағымен</w:t>
      </w:r>
      <w:r>
        <w:rPr>
          <w:rFonts w:ascii="Times New Roman"/>
          <w:b w:val="false"/>
          <w:i w:val="false"/>
          <w:color w:val="000000"/>
          <w:sz w:val="28"/>
        </w:rPr>
        <w:t xml:space="preserve"> белгіленген құжаттарды қосымша тексеру қажеттілігі туындаған кезде бұл қызметтерді көрсету мерзімі қызметті алушыға оны қарау мерзімі ұзартылған кезден бастап 3 (үш) күнтізбелік күн ішінде хабардар етіліп, 30 (отыз) күнтізбелік күннен аспайтын уақытқа ұзартылады;</w:t>
      </w:r>
    </w:p>
    <w:bookmarkStart w:name="z54" w:id="50"/>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50"/>
    <w:bookmarkStart w:name="z55" w:id="51"/>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көрсетілетін қызметті алушыға қолын қойғызып береді. Нəтижесі – куəлікті береді.</w:t>
      </w:r>
    </w:p>
    <w:bookmarkEnd w:id="51"/>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қызмет көрсету процесінде ақпараттық жүйелердi пайдалану тəртiбiн сипаттау</w:t>
      </w:r>
    </w:p>
    <w:bookmarkStart w:name="z56" w:id="52"/>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52"/>
    <w:bookmarkStart w:name="z57" w:id="5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53"/>
    <w:bookmarkStart w:name="z58" w:id="54"/>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 сұрау салудың нөмірі жəне қабылданған күні; сұрау салынған мемлекеттік көрсетілетін қызметтің түрі; қоса берілген құжаттардың саны мен атауы; құжаттарды беру күні (уақыты) жəне орны; құжаттарды ресімдеуге өтінішті қабылдаған Мемлекеттік корпорация инспекторының тегі, аты, əкесінің аты;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w:t>
      </w:r>
    </w:p>
    <w:bookmarkEnd w:id="54"/>
    <w:bookmarkStart w:name="z59" w:id="55"/>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осы мемлекеттік көрсетілетін қызмет Стандарттың 3 қосымшасына сəйкес нысаны бойынша құжат қабылдаудан бас тартқаны туралы қолхат береді;</w:t>
      </w:r>
    </w:p>
    <w:bookmarkEnd w:id="55"/>
    <w:bookmarkStart w:name="z60" w:id="56"/>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Нəтижесі - құжаттарды беру;</w:t>
      </w:r>
    </w:p>
    <w:bookmarkEnd w:id="56"/>
    <w:bookmarkStart w:name="z61" w:id="57"/>
    <w:p>
      <w:pPr>
        <w:spacing w:after="0"/>
        <w:ind w:left="0"/>
        <w:jc w:val="both"/>
      </w:pPr>
      <w:r>
        <w:rPr>
          <w:rFonts w:ascii="Times New Roman"/>
          <w:b w:val="false"/>
          <w:i w:val="false"/>
          <w:color w:val="000000"/>
          <w:sz w:val="28"/>
        </w:rPr>
        <w:t>
      4)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57"/>
    <w:bookmarkStart w:name="z62" w:id="58"/>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басшыға береді. Нəтижесі – тіркеу;</w:t>
      </w:r>
    </w:p>
    <w:bookmarkEnd w:id="58"/>
    <w:bookmarkStart w:name="z63" w:id="59"/>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жолдау;</w:t>
      </w:r>
    </w:p>
    <w:bookmarkEnd w:id="59"/>
    <w:bookmarkStart w:name="z64" w:id="60"/>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2 (екі) жұмыс күн ішінде көрсетілетін қызметті берушінің басшысына қол қою үшін жолдайды; бала тууды бала туылған күнінен бастап үш жұмыс күні өткеннен кейін тіркеген жағдайда, мемлекеттік көрсетілетін қызмет 15 (он бес) күнтізбелік күн ішінде көрсетіледі;</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қарау мерзімі ұзартылған кезден бастап, көрсетілетін қызметті алушы 3 (үш) күнтізбелік күн ішінде хабардар етіледі.</w:t>
      </w:r>
    </w:p>
    <w:bookmarkStart w:name="z66" w:id="61"/>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End w:id="61"/>
    <w:bookmarkStart w:name="z67" w:id="62"/>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62"/>
    <w:bookmarkStart w:name="z68" w:id="63"/>
    <w:p>
      <w:pPr>
        <w:spacing w:after="0"/>
        <w:ind w:left="0"/>
        <w:jc w:val="both"/>
      </w:pPr>
      <w:r>
        <w:rPr>
          <w:rFonts w:ascii="Times New Roman"/>
          <w:b w:val="false"/>
          <w:i w:val="false"/>
          <w:color w:val="000000"/>
          <w:sz w:val="28"/>
        </w:rPr>
        <w:t>
      Нəтижесі – куəлікке қол қояды жəне елтаңбалы мөр басады;</w:t>
      </w:r>
    </w:p>
    <w:bookmarkEnd w:id="63"/>
    <w:bookmarkStart w:name="z69" w:id="64"/>
    <w:p>
      <w:pPr>
        <w:spacing w:after="0"/>
        <w:ind w:left="0"/>
        <w:jc w:val="both"/>
      </w:pPr>
      <w:r>
        <w:rPr>
          <w:rFonts w:ascii="Times New Roman"/>
          <w:b w:val="false"/>
          <w:i w:val="false"/>
          <w:color w:val="000000"/>
          <w:sz w:val="28"/>
        </w:rPr>
        <w:t>
      9) көрсетілетін қызметті берушінің кеңсе қызметкері куəлікті тіркейді, мемлекеттік қызмет көрсету нəтижесін тізілімге негізінде Мемлекеттік корпорация курьеріне береді. Нəтижесі – тіркейді және мемлекеттік қызмет көрсету нəтижесін береді;</w:t>
      </w:r>
    </w:p>
    <w:bookmarkEnd w:id="64"/>
    <w:bookmarkStart w:name="z70" w:id="65"/>
    <w:p>
      <w:pPr>
        <w:spacing w:after="0"/>
        <w:ind w:left="0"/>
        <w:jc w:val="both"/>
      </w:pPr>
      <w:r>
        <w:rPr>
          <w:rFonts w:ascii="Times New Roman"/>
          <w:b w:val="false"/>
          <w:i w:val="false"/>
          <w:color w:val="000000"/>
          <w:sz w:val="28"/>
        </w:rPr>
        <w:t>
      10) Мемлекеттік корпорация курьері мемлекеттік қызмет көрсету нəтижесін</w:t>
      </w:r>
    </w:p>
    <w:bookmarkEnd w:id="65"/>
    <w:bookmarkStart w:name="z71" w:id="66"/>
    <w:p>
      <w:pPr>
        <w:spacing w:after="0"/>
        <w:ind w:left="0"/>
        <w:jc w:val="both"/>
      </w:pPr>
      <w:r>
        <w:rPr>
          <w:rFonts w:ascii="Times New Roman"/>
          <w:b w:val="false"/>
          <w:i w:val="false"/>
          <w:color w:val="000000"/>
          <w:sz w:val="28"/>
        </w:rPr>
        <w:t>
      Мемлекеттік корпорацияның құжаттарды беру секторына 1 (бір) жұмыс күн ішінде тапсырады. Нəтижесі – мемлекеттік қызмет көрсету нəтижесін тапсырады;</w:t>
      </w:r>
    </w:p>
    <w:bookmarkEnd w:id="66"/>
    <w:bookmarkStart w:name="z72" w:id="67"/>
    <w:p>
      <w:pPr>
        <w:spacing w:after="0"/>
        <w:ind w:left="0"/>
        <w:jc w:val="both"/>
      </w:pPr>
      <w:r>
        <w:rPr>
          <w:rFonts w:ascii="Times New Roman"/>
          <w:b w:val="false"/>
          <w:i w:val="false"/>
          <w:color w:val="000000"/>
          <w:sz w:val="28"/>
        </w:rPr>
        <w:t>
      11) Мемлекеттік корпорацияның құжаттарды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67"/>
    <w:bookmarkStart w:name="z73" w:id="68"/>
    <w:p>
      <w:pPr>
        <w:spacing w:after="0"/>
        <w:ind w:left="0"/>
        <w:jc w:val="both"/>
      </w:pPr>
      <w:r>
        <w:rPr>
          <w:rFonts w:ascii="Times New Roman"/>
          <w:b w:val="false"/>
          <w:i w:val="false"/>
          <w:color w:val="000000"/>
          <w:sz w:val="28"/>
        </w:rPr>
        <w:t>
      9. Портал арқылы мемлекеттік қызмет көрсету кезіндегі жүгіну жəне функционалдық өзара іс-əрекет тəртібін сипаттау:</w:t>
      </w:r>
    </w:p>
    <w:bookmarkEnd w:id="68"/>
    <w:bookmarkStart w:name="z74" w:id="69"/>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69"/>
    <w:bookmarkStart w:name="z75" w:id="70"/>
    <w:p>
      <w:pPr>
        <w:spacing w:after="0"/>
        <w:ind w:left="0"/>
        <w:jc w:val="both"/>
      </w:pPr>
      <w:r>
        <w:rPr>
          <w:rFonts w:ascii="Times New Roman"/>
          <w:b w:val="false"/>
          <w:i w:val="false"/>
          <w:color w:val="000000"/>
          <w:sz w:val="28"/>
        </w:rPr>
        <w:t>
      2) 1- процесс – көрсетілетін қызметті алушымен қызмет алу үшін ЖСН жəне</w:t>
      </w:r>
    </w:p>
    <w:bookmarkEnd w:id="70"/>
    <w:bookmarkStart w:name="z76" w:id="71"/>
    <w:p>
      <w:pPr>
        <w:spacing w:after="0"/>
        <w:ind w:left="0"/>
        <w:jc w:val="both"/>
      </w:pPr>
      <w:r>
        <w:rPr>
          <w:rFonts w:ascii="Times New Roman"/>
          <w:b w:val="false"/>
          <w:i w:val="false"/>
          <w:color w:val="000000"/>
          <w:sz w:val="28"/>
        </w:rPr>
        <w:t>
      паролін порталға енгізу (авторизациялау процесі);</w:t>
      </w:r>
    </w:p>
    <w:bookmarkEnd w:id="71"/>
    <w:bookmarkStart w:name="z77" w:id="72"/>
    <w:p>
      <w:pPr>
        <w:spacing w:after="0"/>
        <w:ind w:left="0"/>
        <w:jc w:val="both"/>
      </w:pPr>
      <w:r>
        <w:rPr>
          <w:rFonts w:ascii="Times New Roman"/>
          <w:b w:val="false"/>
          <w:i w:val="false"/>
          <w:color w:val="000000"/>
          <w:sz w:val="28"/>
        </w:rPr>
        <w:t>
      3) 1 - шарт – көрсетілетін қызметті алушы туралы деректердің дұрыстығын</w:t>
      </w:r>
    </w:p>
    <w:bookmarkEnd w:id="72"/>
    <w:bookmarkStart w:name="z78" w:id="73"/>
    <w:p>
      <w:pPr>
        <w:spacing w:after="0"/>
        <w:ind w:left="0"/>
        <w:jc w:val="both"/>
      </w:pPr>
      <w:r>
        <w:rPr>
          <w:rFonts w:ascii="Times New Roman"/>
          <w:b w:val="false"/>
          <w:i w:val="false"/>
          <w:color w:val="000000"/>
          <w:sz w:val="28"/>
        </w:rPr>
        <w:t>
      ЖСН мен пароль арқылы порталда тексеру;</w:t>
      </w:r>
    </w:p>
    <w:bookmarkEnd w:id="73"/>
    <w:bookmarkStart w:name="z79" w:id="74"/>
    <w:p>
      <w:pPr>
        <w:spacing w:after="0"/>
        <w:ind w:left="0"/>
        <w:jc w:val="both"/>
      </w:pPr>
      <w:r>
        <w:rPr>
          <w:rFonts w:ascii="Times New Roman"/>
          <w:b w:val="false"/>
          <w:i w:val="false"/>
          <w:color w:val="000000"/>
          <w:sz w:val="28"/>
        </w:rPr>
        <w:t>
      4) 2 - 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74"/>
    <w:bookmarkStart w:name="z80" w:id="75"/>
    <w:p>
      <w:pPr>
        <w:spacing w:after="0"/>
        <w:ind w:left="0"/>
        <w:jc w:val="both"/>
      </w:pPr>
      <w:r>
        <w:rPr>
          <w:rFonts w:ascii="Times New Roman"/>
          <w:b w:val="false"/>
          <w:i w:val="false"/>
          <w:color w:val="000000"/>
          <w:sz w:val="28"/>
        </w:rPr>
        <w:t xml:space="preserve">
      5) 3 - процесс–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 xml:space="preserve">9 тармағында </w:t>
      </w:r>
      <w:r>
        <w:rPr>
          <w:rFonts w:ascii="Times New Roman"/>
          <w:b w:val="false"/>
          <w:i w:val="false"/>
          <w:color w:val="000000"/>
          <w:sz w:val="28"/>
        </w:rPr>
        <w:t xml:space="preserve"> көрсетілгендей сұрау салу нысанына қажетті электрондық түрдегі құжаттар көшірмелерін қоса беруі, сондай – ақ тұтынушымен сондай-ақ тұтынушымен сұрауды нақтылау үшін (қол қою үшін) ЭЦҚ тіркеу куəлігін таңдау;</w:t>
      </w:r>
    </w:p>
    <w:bookmarkEnd w:id="75"/>
    <w:bookmarkStart w:name="z81" w:id="76"/>
    <w:p>
      <w:pPr>
        <w:spacing w:after="0"/>
        <w:ind w:left="0"/>
        <w:jc w:val="both"/>
      </w:pPr>
      <w:r>
        <w:rPr>
          <w:rFonts w:ascii="Times New Roman"/>
          <w:b w:val="false"/>
          <w:i w:val="false"/>
          <w:color w:val="000000"/>
          <w:sz w:val="28"/>
        </w:rPr>
        <w:t>
      6) 2 - шарт –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76"/>
    <w:bookmarkStart w:name="z82" w:id="77"/>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77"/>
    <w:bookmarkStart w:name="z83" w:id="78"/>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End w:id="78"/>
    <w:bookmarkStart w:name="z84" w:id="79"/>
    <w:p>
      <w:pPr>
        <w:spacing w:after="0"/>
        <w:ind w:left="0"/>
        <w:jc w:val="both"/>
      </w:pPr>
      <w:r>
        <w:rPr>
          <w:rFonts w:ascii="Times New Roman"/>
          <w:b w:val="false"/>
          <w:i w:val="false"/>
          <w:color w:val="000000"/>
          <w:sz w:val="28"/>
        </w:rPr>
        <w:t xml:space="preserve">
      9) 3 - шарт - қызмет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сəйкестігін тексеру (өңдеу);</w:t>
      </w:r>
    </w:p>
    <w:bookmarkEnd w:id="79"/>
    <w:bookmarkStart w:name="z85" w:id="80"/>
    <w:p>
      <w:pPr>
        <w:spacing w:after="0"/>
        <w:ind w:left="0"/>
        <w:jc w:val="both"/>
      </w:pPr>
      <w:r>
        <w:rPr>
          <w:rFonts w:ascii="Times New Roman"/>
          <w:b w:val="false"/>
          <w:i w:val="false"/>
          <w:color w:val="000000"/>
          <w:sz w:val="28"/>
        </w:rPr>
        <w:t>
      10) 6 - процесс – көрсетілетін қызметті алушының құжаттарында бұзушылықтар болуына байланысты сұратылатын қызметтен бас тарту туралы хабарламаны қалыптастыру;</w:t>
      </w:r>
    </w:p>
    <w:bookmarkEnd w:id="80"/>
    <w:bookmarkStart w:name="z86" w:id="81"/>
    <w:p>
      <w:pPr>
        <w:spacing w:after="0"/>
        <w:ind w:left="0"/>
        <w:jc w:val="both"/>
      </w:pPr>
      <w:r>
        <w:rPr>
          <w:rFonts w:ascii="Times New Roman"/>
          <w:b w:val="false"/>
          <w:i w:val="false"/>
          <w:color w:val="000000"/>
          <w:sz w:val="28"/>
        </w:rPr>
        <w:t>
      11) 7 - 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bookmarkEnd w:id="81"/>
    <w:bookmarkStart w:name="z87" w:id="82"/>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іс-əрекеттері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w:t>
      </w:r>
    </w:p>
    <w:bookmarkEnd w:id="82"/>
    <w:bookmarkStart w:name="z88" w:id="83"/>
    <w:p>
      <w:pPr>
        <w:spacing w:after="0"/>
        <w:ind w:left="0"/>
        <w:jc w:val="both"/>
      </w:pPr>
      <w:r>
        <w:rPr>
          <w:rFonts w:ascii="Times New Roman"/>
          <w:b w:val="false"/>
          <w:i w:val="false"/>
          <w:color w:val="000000"/>
          <w:sz w:val="28"/>
        </w:rPr>
        <w:t xml:space="preserve">
      10. Мемлекеттік қызметті көрсету процесініде көрсетілетін қызмет берушінің құрылымдық бөлімшелерінің (қызметкерлерінің) рəсімдерінің (іс- əрекеттерінің),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сəйкес мемлекеттік қызмет көрсетудің бизнес - процестерінің анықтамалығында келтірілген.</w:t>
      </w:r>
    </w:p>
    <w:bookmarkEnd w:id="83"/>
    <w:bookmarkStart w:name="z89" w:id="8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қызметті берушінің интернет-ресурсында орналастырылады.</w:t>
      </w:r>
    </w:p>
    <w:bookmarkEnd w:id="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w:t>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38500"/>
                    </a:xfrm>
                    <a:prstGeom prst="rect">
                      <a:avLst/>
                    </a:prstGeom>
                  </pic:spPr>
                </pic:pic>
              </a:graphicData>
            </a:graphic>
          </wp:inline>
        </w:drawing>
      </w:r>
    </w:p>
    <w:p>
      <w:pPr>
        <w:spacing w:after="0"/>
        <w:ind w:left="0"/>
        <w:jc w:val="left"/>
      </w:pPr>
      <w:r>
        <w:rPr>
          <w:rFonts w:ascii="Times New Roman"/>
          <w:b/>
          <w:i w:val="false"/>
          <w:color w:val="000000"/>
          <w:sz w:val="28"/>
        </w:rPr>
        <w:t xml:space="preserve"> функционалдық өзара іс - әрекеттерінің диаграммасы</w:t>
      </w: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 көрсетудің бизнес-процестері анықтамалығы </w:t>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9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белгілері </w:t>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16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4803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803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 xml:space="preserve">2017 жылғы " 10 " </w:t>
            </w:r>
            <w:r>
              <w:rPr>
                <w:rFonts w:ascii="Times New Roman"/>
                <w:b w:val="false"/>
                <w:i w:val="false"/>
                <w:color w:val="000000"/>
                <w:sz w:val="20"/>
                <w:u w:val="single"/>
              </w:rPr>
              <w:t>05</w:t>
            </w:r>
            <w:r>
              <w:br/>
            </w:r>
            <w:r>
              <w:rPr>
                <w:rFonts w:ascii="Times New Roman"/>
                <w:b w:val="false"/>
                <w:i w:val="false"/>
                <w:color w:val="000000"/>
                <w:sz w:val="20"/>
              </w:rPr>
              <w:t>№ 106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"Азаматтық хал актілерін тіркеу туралы қайталама куəліктер немесе анықтамалар беру" мемлекеттік көрсетілетін қызмет регламенті</w:t>
      </w:r>
      <w:r>
        <w:br/>
      </w:r>
      <w:r>
        <w:rPr>
          <w:rFonts w:ascii="Times New Roman"/>
          <w:b/>
          <w:i w:val="false"/>
          <w:color w:val="000000"/>
        </w:rPr>
        <w:t>1. Жалпы ережелер</w:t>
      </w:r>
    </w:p>
    <w:bookmarkStart w:name="z94" w:id="85"/>
    <w:p>
      <w:pPr>
        <w:spacing w:after="0"/>
        <w:ind w:left="0"/>
        <w:jc w:val="both"/>
      </w:pPr>
      <w:r>
        <w:rPr>
          <w:rFonts w:ascii="Times New Roman"/>
          <w:b w:val="false"/>
          <w:i w:val="false"/>
          <w:color w:val="000000"/>
          <w:sz w:val="28"/>
        </w:rPr>
        <w:t>
      1. "Азаматтық хал актілерін тіркеу туралы қайталама куəліктер немесе анықтамалар беру" мемлекеттік көрсетілетін қызметі (бұдан əрі – мемлекеттік көрсетілетін қызмет) аудандардың және облыстық маңызы бар қалалардың жергілікті атқарушы органдарымен (бұдан əрі – ЖАО) көрсетіледі.</w:t>
      </w:r>
    </w:p>
    <w:bookmarkEnd w:id="85"/>
    <w:bookmarkStart w:name="z95" w:id="86"/>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86"/>
    <w:bookmarkStart w:name="z96" w:id="8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əрі – Мемлекеттік корпорация);</w:t>
      </w:r>
    </w:p>
    <w:bookmarkEnd w:id="87"/>
    <w:bookmarkStart w:name="z97" w:id="88"/>
    <w:p>
      <w:pPr>
        <w:spacing w:after="0"/>
        <w:ind w:left="0"/>
        <w:jc w:val="both"/>
      </w:pPr>
      <w:r>
        <w:rPr>
          <w:rFonts w:ascii="Times New Roman"/>
          <w:b w:val="false"/>
          <w:i w:val="false"/>
          <w:color w:val="000000"/>
          <w:sz w:val="28"/>
        </w:rPr>
        <w:t>
      2) "электрондық үкіметтің" www.еgov.kz веб-порталы (бұдан əрі – портал) арқылы жүзеге асырылады.</w:t>
      </w:r>
    </w:p>
    <w:bookmarkEnd w:id="88"/>
    <w:bookmarkStart w:name="z98" w:id="89"/>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көосетілетін қызметті берушіге жүгіну қажет.</w:t>
      </w:r>
    </w:p>
    <w:bookmarkEnd w:id="89"/>
    <w:bookmarkStart w:name="z99" w:id="90"/>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 жəне (немесе) қағаз түрінде.</w:t>
      </w:r>
    </w:p>
    <w:bookmarkEnd w:id="90"/>
    <w:bookmarkStart w:name="z100" w:id="91"/>
    <w:p>
      <w:pPr>
        <w:spacing w:after="0"/>
        <w:ind w:left="0"/>
        <w:jc w:val="both"/>
      </w:pPr>
      <w:r>
        <w:rPr>
          <w:rFonts w:ascii="Times New Roman"/>
          <w:b w:val="false"/>
          <w:i w:val="false"/>
          <w:color w:val="000000"/>
          <w:sz w:val="28"/>
        </w:rPr>
        <w:t>
      3. Көрсетілетін мемлекеттік қызметтің нəтижесі:</w:t>
      </w:r>
    </w:p>
    <w:bookmarkEnd w:id="91"/>
    <w:bookmarkStart w:name="z101" w:id="92"/>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куəлікті немесе анықтаманы не осы мемлекеттік қызмет көрсетуден бас тарту туралы жауапты жеке басын куəландыратын құжатын көрсеткен кезде, мемлекеттік қызмет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жағдайда жəне де қағаз жеткізгіште беру;</w:t>
      </w:r>
    </w:p>
    <w:bookmarkEnd w:id="92"/>
    <w:bookmarkStart w:name="z102" w:id="93"/>
    <w:p>
      <w:pPr>
        <w:spacing w:after="0"/>
        <w:ind w:left="0"/>
        <w:jc w:val="both"/>
      </w:pPr>
      <w:r>
        <w:rPr>
          <w:rFonts w:ascii="Times New Roman"/>
          <w:b w:val="false"/>
          <w:i w:val="false"/>
          <w:color w:val="000000"/>
          <w:sz w:val="28"/>
        </w:rPr>
        <w:t xml:space="preserve">
      2) порталда: қайталама куəлік алған кезде – электрондық құжат нысанындағы көрсетілетін қызметті берушінің уəкілетті тұлғасының электрондық цифрлық қолтаңбасымен (бұдан əрі - ЭЦҚ) куəландырылған электрондық өтініштің қабылданғаны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электрондық құжат нысанындағы дəлелді жауап;</w:t>
      </w:r>
    </w:p>
    <w:bookmarkEnd w:id="93"/>
    <w:bookmarkStart w:name="z103" w:id="94"/>
    <w:p>
      <w:pPr>
        <w:spacing w:after="0"/>
        <w:ind w:left="0"/>
        <w:jc w:val="both"/>
      </w:pPr>
      <w:r>
        <w:rPr>
          <w:rFonts w:ascii="Times New Roman"/>
          <w:b w:val="false"/>
          <w:i w:val="false"/>
          <w:color w:val="000000"/>
          <w:sz w:val="28"/>
        </w:rPr>
        <w:t>
      электрондық құжат нысанындағы көрсетілетін қызметті берушінің уəкілетті</w:t>
      </w:r>
      <w:r>
        <w:rPr>
          <w:rFonts w:ascii="Times New Roman"/>
          <w:b w:val="false"/>
          <w:i w:val="false"/>
          <w:color w:val="000000"/>
          <w:sz w:val="28"/>
        </w:rPr>
        <w:t xml:space="preserve"> тұлғасының ЭЦҚ куəландырылған азаматтық хал актілерін тіркеу туралы анықтамалар алу.</w:t>
      </w:r>
    </w:p>
    <w:bookmarkEnd w:id="94"/>
    <w:bookmarkStart w:name="z105" w:id="95"/>
    <w:p>
      <w:pPr>
        <w:spacing w:after="0"/>
        <w:ind w:left="0"/>
        <w:jc w:val="both"/>
      </w:pPr>
      <w:r>
        <w:rPr>
          <w:rFonts w:ascii="Times New Roman"/>
          <w:b w:val="false"/>
          <w:i w:val="false"/>
          <w:color w:val="000000"/>
          <w:sz w:val="28"/>
        </w:rPr>
        <w:t>
      Мемлекеттік қызмет көрсету нəтижесін ұсыну нысаны: қағаз түрінде.</w:t>
      </w:r>
    </w:p>
    <w:bookmarkEnd w:id="95"/>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 тəртiбiн сипаттау</w:t>
      </w:r>
    </w:p>
    <w:bookmarkStart w:name="z106" w:id="96"/>
    <w:p>
      <w:pPr>
        <w:spacing w:after="0"/>
        <w:ind w:left="0"/>
        <w:jc w:val="both"/>
      </w:pPr>
      <w:r>
        <w:rPr>
          <w:rFonts w:ascii="Times New Roman"/>
          <w:b w:val="false"/>
          <w:i w:val="false"/>
          <w:color w:val="000000"/>
          <w:sz w:val="28"/>
        </w:rPr>
        <w:t>
      4. Мемлекеттік қызмет көрсету бойынша рəсімдерді (іс-қимылдарды ) бастау үшін негіз болады:</w:t>
      </w:r>
    </w:p>
    <w:bookmarkEnd w:id="96"/>
    <w:bookmarkStart w:name="z107" w:id="97"/>
    <w:p>
      <w:pPr>
        <w:spacing w:after="0"/>
        <w:ind w:left="0"/>
        <w:jc w:val="both"/>
      </w:pPr>
      <w:r>
        <w:rPr>
          <w:rFonts w:ascii="Times New Roman"/>
          <w:b w:val="false"/>
          <w:i w:val="false"/>
          <w:color w:val="000000"/>
          <w:sz w:val="28"/>
        </w:rPr>
        <w:t xml:space="preserve">
      Мемлекеттік корпорацияға жүгінген кезде - Қазақстан Республикасы Əділет министрінің 2015 жылғы 17 сəуірдегі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"Азаматтық хал актілерін тіркеу туралы қайталама куəліктер немесе анықтамалар беру" мемлекеттік көрсетілетін қызмет Стандартының (бұдан 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сəйкес өтініш;</w:t>
      </w:r>
    </w:p>
    <w:bookmarkEnd w:id="97"/>
    <w:bookmarkStart w:name="z108" w:id="98"/>
    <w:p>
      <w:pPr>
        <w:spacing w:after="0"/>
        <w:ind w:left="0"/>
        <w:jc w:val="both"/>
      </w:pPr>
      <w:r>
        <w:rPr>
          <w:rFonts w:ascii="Times New Roman"/>
          <w:b w:val="false"/>
          <w:i w:val="false"/>
          <w:color w:val="000000"/>
          <w:sz w:val="28"/>
        </w:rPr>
        <w:t>
      порталға жүгінген кезде – көрсетілетін қызметті алушының ЭЦҚ-мен куəландырылған электрондық өтініш.</w:t>
      </w:r>
    </w:p>
    <w:bookmarkEnd w:id="98"/>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 қимылы тəртiбiн сипаттау</w:t>
      </w:r>
    </w:p>
    <w:bookmarkStart w:name="z109" w:id="99"/>
    <w:p>
      <w:pPr>
        <w:spacing w:after="0"/>
        <w:ind w:left="0"/>
        <w:jc w:val="both"/>
      </w:pPr>
      <w:r>
        <w:rPr>
          <w:rFonts w:ascii="Times New Roman"/>
          <w:b w:val="false"/>
          <w:i w:val="false"/>
          <w:color w:val="000000"/>
          <w:sz w:val="28"/>
        </w:rPr>
        <w:t>
      5. Мемлекеттік қызмет көрсету процесіне қатысатын көрсетілетін қызметті берушiнiң құрылымдық бөлiмшелерінің тiзбесі:</w:t>
      </w:r>
    </w:p>
    <w:bookmarkEnd w:id="99"/>
    <w:bookmarkStart w:name="z110" w:id="100"/>
    <w:p>
      <w:pPr>
        <w:spacing w:after="0"/>
        <w:ind w:left="0"/>
        <w:jc w:val="both"/>
      </w:pPr>
      <w:r>
        <w:rPr>
          <w:rFonts w:ascii="Times New Roman"/>
          <w:b w:val="false"/>
          <w:i w:val="false"/>
          <w:color w:val="000000"/>
          <w:sz w:val="28"/>
        </w:rPr>
        <w:t>
      1) көрсетілетін қызметті берушінің кеңсе қызметкері;</w:t>
      </w:r>
    </w:p>
    <w:bookmarkEnd w:id="100"/>
    <w:bookmarkStart w:name="z111" w:id="101"/>
    <w:p>
      <w:pPr>
        <w:spacing w:after="0"/>
        <w:ind w:left="0"/>
        <w:jc w:val="both"/>
      </w:pPr>
      <w:r>
        <w:rPr>
          <w:rFonts w:ascii="Times New Roman"/>
          <w:b w:val="false"/>
          <w:i w:val="false"/>
          <w:color w:val="000000"/>
          <w:sz w:val="28"/>
        </w:rPr>
        <w:t>
      2) көрсетілетін қызметті берушінің басшысы;</w:t>
      </w:r>
    </w:p>
    <w:bookmarkEnd w:id="101"/>
    <w:bookmarkStart w:name="z112" w:id="10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2"/>
    <w:bookmarkStart w:name="z113" w:id="103"/>
    <w:p>
      <w:pPr>
        <w:spacing w:after="0"/>
        <w:ind w:left="0"/>
        <w:jc w:val="both"/>
      </w:pPr>
      <w:r>
        <w:rPr>
          <w:rFonts w:ascii="Times New Roman"/>
          <w:b w:val="false"/>
          <w:i w:val="false"/>
          <w:color w:val="000000"/>
          <w:sz w:val="28"/>
        </w:rPr>
        <w:t>
      4) Мемлекеттік корпорация инспекторы;</w:t>
      </w:r>
    </w:p>
    <w:bookmarkEnd w:id="103"/>
    <w:bookmarkStart w:name="z114" w:id="104"/>
    <w:p>
      <w:pPr>
        <w:spacing w:after="0"/>
        <w:ind w:left="0"/>
        <w:jc w:val="both"/>
      </w:pPr>
      <w:r>
        <w:rPr>
          <w:rFonts w:ascii="Times New Roman"/>
          <w:b w:val="false"/>
          <w:i w:val="false"/>
          <w:color w:val="000000"/>
          <w:sz w:val="28"/>
        </w:rPr>
        <w:t>
      5) Мемлекеттік корпорацияның жинақтаушы секторы;</w:t>
      </w:r>
    </w:p>
    <w:bookmarkEnd w:id="104"/>
    <w:bookmarkStart w:name="z115" w:id="105"/>
    <w:p>
      <w:pPr>
        <w:spacing w:after="0"/>
        <w:ind w:left="0"/>
        <w:jc w:val="both"/>
      </w:pPr>
      <w:r>
        <w:rPr>
          <w:rFonts w:ascii="Times New Roman"/>
          <w:b w:val="false"/>
          <w:i w:val="false"/>
          <w:color w:val="000000"/>
          <w:sz w:val="28"/>
        </w:rPr>
        <w:t>
      6) Мемлекеттік корпорацияның құжаттарды беру секторы.</w:t>
      </w:r>
    </w:p>
    <w:bookmarkEnd w:id="105"/>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116" w:id="106"/>
    <w:p>
      <w:pPr>
        <w:spacing w:after="0"/>
        <w:ind w:left="0"/>
        <w:jc w:val="both"/>
      </w:pPr>
      <w:r>
        <w:rPr>
          <w:rFonts w:ascii="Times New Roman"/>
          <w:b w:val="false"/>
          <w:i w:val="false"/>
          <w:color w:val="000000"/>
          <w:sz w:val="28"/>
        </w:rPr>
        <w:t>
      6. Əрбір процестің ұзақтығын көрсете отырып, Мемлекеттік корпорация</w:t>
      </w:r>
    </w:p>
    <w:bookmarkEnd w:id="106"/>
    <w:bookmarkStart w:name="z117" w:id="107"/>
    <w:p>
      <w:pPr>
        <w:spacing w:after="0"/>
        <w:ind w:left="0"/>
        <w:jc w:val="both"/>
      </w:pPr>
      <w:r>
        <w:rPr>
          <w:rFonts w:ascii="Times New Roman"/>
          <w:b w:val="false"/>
          <w:i w:val="false"/>
          <w:color w:val="000000"/>
          <w:sz w:val="28"/>
        </w:rPr>
        <w:t>
      арқылы жүгiну тəртiбiн сипаттау:</w:t>
      </w:r>
    </w:p>
    <w:bookmarkEnd w:id="107"/>
    <w:bookmarkStart w:name="z118" w:id="10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 xml:space="preserve">9-тармағында </w:t>
      </w:r>
      <w:r>
        <w:rPr>
          <w:rFonts w:ascii="Times New Roman"/>
          <w:b w:val="false"/>
          <w:i w:val="false"/>
          <w:color w:val="000000"/>
          <w:sz w:val="28"/>
        </w:rPr>
        <w:t xml:space="preserve"> көрсетілген</w:t>
      </w:r>
    </w:p>
    <w:bookmarkEnd w:id="108"/>
    <w:bookmarkStart w:name="z119" w:id="109"/>
    <w:p>
      <w:pPr>
        <w:spacing w:after="0"/>
        <w:ind w:left="0"/>
        <w:jc w:val="both"/>
      </w:pPr>
      <w:r>
        <w:rPr>
          <w:rFonts w:ascii="Times New Roman"/>
          <w:b w:val="false"/>
          <w:i w:val="false"/>
          <w:color w:val="000000"/>
          <w:sz w:val="28"/>
        </w:rPr>
        <w:t>
      құжаттарды ұсынады;</w:t>
      </w:r>
    </w:p>
    <w:bookmarkEnd w:id="109"/>
    <w:bookmarkStart w:name="z120" w:id="110"/>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110"/>
    <w:bookmarkStart w:name="z121" w:id="111"/>
    <w:p>
      <w:pPr>
        <w:spacing w:after="0"/>
        <w:ind w:left="0"/>
        <w:jc w:val="both"/>
      </w:pPr>
      <w:r>
        <w:rPr>
          <w:rFonts w:ascii="Times New Roman"/>
          <w:b w:val="false"/>
          <w:i w:val="false"/>
          <w:color w:val="000000"/>
          <w:sz w:val="28"/>
        </w:rPr>
        <w:t>
      сұрау салудың нөмірі жəне қабылданған күні;</w:t>
      </w:r>
    </w:p>
    <w:bookmarkEnd w:id="111"/>
    <w:bookmarkStart w:name="z122" w:id="112"/>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112"/>
    <w:bookmarkStart w:name="z123" w:id="113"/>
    <w:p>
      <w:pPr>
        <w:spacing w:after="0"/>
        <w:ind w:left="0"/>
        <w:jc w:val="both"/>
      </w:pPr>
      <w:r>
        <w:rPr>
          <w:rFonts w:ascii="Times New Roman"/>
          <w:b w:val="false"/>
          <w:i w:val="false"/>
          <w:color w:val="000000"/>
          <w:sz w:val="28"/>
        </w:rPr>
        <w:t>
      қоса берілген құжаттардың саны мен атауы;</w:t>
      </w:r>
    </w:p>
    <w:bookmarkEnd w:id="113"/>
    <w:bookmarkStart w:name="z124" w:id="114"/>
    <w:p>
      <w:pPr>
        <w:spacing w:after="0"/>
        <w:ind w:left="0"/>
        <w:jc w:val="both"/>
      </w:pPr>
      <w:r>
        <w:rPr>
          <w:rFonts w:ascii="Times New Roman"/>
          <w:b w:val="false"/>
          <w:i w:val="false"/>
          <w:color w:val="000000"/>
          <w:sz w:val="28"/>
        </w:rPr>
        <w:t>
      құжаттарды беру күні (уақыты) жəне орны;</w:t>
      </w:r>
    </w:p>
    <w:bookmarkEnd w:id="114"/>
    <w:bookmarkStart w:name="z125" w:id="115"/>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115"/>
    <w:bookmarkStart w:name="z126" w:id="116"/>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 көрсетілетін қызметті алушы мемлекеттік көрсетілетін қызмет Стандартының </w:t>
      </w:r>
      <w:r>
        <w:rPr>
          <w:rFonts w:ascii="Times New Roman"/>
          <w:b w:val="false"/>
          <w:i w:val="false"/>
          <w:color w:val="000000"/>
          <w:sz w:val="28"/>
        </w:rPr>
        <w:t xml:space="preserve">9 тармағында </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 бойынша құжат қабылдаудан бас тартқаны туралы қолхат береді.</w:t>
      </w:r>
    </w:p>
    <w:bookmarkEnd w:id="116"/>
    <w:bookmarkStart w:name="z127" w:id="117"/>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w:t>
      </w:r>
    </w:p>
    <w:bookmarkEnd w:id="117"/>
    <w:bookmarkStart w:name="z128" w:id="118"/>
    <w:p>
      <w:pPr>
        <w:spacing w:after="0"/>
        <w:ind w:left="0"/>
        <w:jc w:val="both"/>
      </w:pPr>
      <w:r>
        <w:rPr>
          <w:rFonts w:ascii="Times New Roman"/>
          <w:b w:val="false"/>
          <w:i w:val="false"/>
          <w:color w:val="000000"/>
          <w:sz w:val="28"/>
        </w:rPr>
        <w:t>
      Нəтижесі - құжаттарды беру;</w:t>
      </w:r>
    </w:p>
    <w:bookmarkEnd w:id="118"/>
    <w:bookmarkStart w:name="z129" w:id="119"/>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119"/>
    <w:bookmarkStart w:name="z130" w:id="120"/>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120"/>
    <w:bookmarkStart w:name="z131" w:id="121"/>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жолдау;</w:t>
      </w:r>
    </w:p>
    <w:bookmarkEnd w:id="121"/>
    <w:bookmarkStart w:name="z132" w:id="122"/>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1 (бір) жұмыс күн ішінде тиісті куəлікті (анықтаманы) басып шығарады;</w:t>
      </w:r>
    </w:p>
    <w:bookmarkEnd w:id="122"/>
    <w:bookmarkStart w:name="z133" w:id="123"/>
    <w:p>
      <w:pPr>
        <w:spacing w:after="0"/>
        <w:ind w:left="0"/>
        <w:jc w:val="both"/>
      </w:pPr>
      <w:r>
        <w:rPr>
          <w:rFonts w:ascii="Times New Roman"/>
          <w:b w:val="false"/>
          <w:i w:val="false"/>
          <w:color w:val="000000"/>
          <w:sz w:val="28"/>
        </w:rPr>
        <w:t xml:space="preserve">
      "АХАЖ" АЖ акт жазбаларының электронды нұсқасы болған кезде жəне тіркеу органның мұрағатында азаматтық хал актісі болған кезде көрсетілетін қызмет алушымен Стандарттың </w:t>
      </w:r>
      <w:r>
        <w:rPr>
          <w:rFonts w:ascii="Times New Roman"/>
          <w:b w:val="false"/>
          <w:i w:val="false"/>
          <w:color w:val="000000"/>
          <w:sz w:val="28"/>
        </w:rPr>
        <w:t>9 тармағымен</w:t>
      </w:r>
      <w:r>
        <w:rPr>
          <w:rFonts w:ascii="Times New Roman"/>
          <w:b w:val="false"/>
          <w:i w:val="false"/>
          <w:color w:val="000000"/>
          <w:sz w:val="28"/>
        </w:rPr>
        <w:t xml:space="preserve"> бекітілген қажетті құжаттарды тапсырған сəттен бастап 5 (бес) (құжаттарды қабылдау күні мемлекеттік қызметі көрсету мерзіміне кірмейді) жұмыс күні ішінде көрсетіледі, құжаттар (бесінші) жұмыс күні беріледі, егер басқа мемлекеттік органға сұрау жолдау қажет болса, қарау мерзімі 30 (отыз) күнтізбелік күнге дейін ұзартылады, көрсетілетін қызметті алушыны 3 (үш) күнтізбелік күн ішінде хабардар етіледі;</w:t>
      </w:r>
    </w:p>
    <w:bookmarkEnd w:id="123"/>
    <w:bookmarkStart w:name="z134" w:id="124"/>
    <w:p>
      <w:pPr>
        <w:spacing w:after="0"/>
        <w:ind w:left="0"/>
        <w:jc w:val="both"/>
      </w:pPr>
      <w:r>
        <w:rPr>
          <w:rFonts w:ascii="Times New Roman"/>
          <w:b w:val="false"/>
          <w:i w:val="false"/>
          <w:color w:val="000000"/>
          <w:sz w:val="28"/>
        </w:rPr>
        <w:t>
      азаматтық хал актісін басқа тіркеуші органда тіркеген кезде 30 (отыз) күнтізбелік күн (құжаттарды қабылдау күні мемлекеттік қызметті көрсету мерзіміне кірмейді);</w:t>
      </w:r>
    </w:p>
    <w:bookmarkEnd w:id="124"/>
    <w:bookmarkStart w:name="z135" w:id="125"/>
    <w:p>
      <w:pPr>
        <w:spacing w:after="0"/>
        <w:ind w:left="0"/>
        <w:jc w:val="both"/>
      </w:pPr>
      <w:r>
        <w:rPr>
          <w:rFonts w:ascii="Times New Roman"/>
          <w:b w:val="false"/>
          <w:i w:val="false"/>
          <w:color w:val="000000"/>
          <w:sz w:val="28"/>
        </w:rPr>
        <w:t>
      тиісті куəлікті (анықтаманы) қалыптастырғаннан кейін көрсетілетін қызметті берушінің басшысына қол қою үшін жолдайды, кейін куəлікке (анықтамаға) көрсетілетін қызметті берушінің елтаңбалы мөрі басылады.</w:t>
      </w:r>
    </w:p>
    <w:bookmarkEnd w:id="125"/>
    <w:bookmarkStart w:name="z136" w:id="126"/>
    <w:p>
      <w:pPr>
        <w:spacing w:after="0"/>
        <w:ind w:left="0"/>
        <w:jc w:val="both"/>
      </w:pPr>
      <w:r>
        <w:rPr>
          <w:rFonts w:ascii="Times New Roman"/>
          <w:b w:val="false"/>
          <w:i w:val="false"/>
          <w:color w:val="000000"/>
          <w:sz w:val="28"/>
        </w:rPr>
        <w:t>
      Нəтижесі – көрсетілетін қызметті берушінің басшысына қол қою жəне елтаңбалы мөр басу үшін жолдайды;</w:t>
      </w:r>
    </w:p>
    <w:bookmarkEnd w:id="126"/>
    <w:bookmarkStart w:name="z137" w:id="127"/>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(анықтамаға) елтаңбалы мөр басады жəне көрсетілетін қызметті берушінің кеңсесіне 15 (он бес) минут ішінде жолдайды. Нəтижесі – куəлікке (анықтамаға) қол қояды жəне елтаңбалы мөр басады;</w:t>
      </w:r>
    </w:p>
    <w:bookmarkEnd w:id="127"/>
    <w:bookmarkStart w:name="z138" w:id="128"/>
    <w:p>
      <w:pPr>
        <w:spacing w:after="0"/>
        <w:ind w:left="0"/>
        <w:jc w:val="both"/>
      </w:pPr>
      <w:r>
        <w:rPr>
          <w:rFonts w:ascii="Times New Roman"/>
          <w:b w:val="false"/>
          <w:i w:val="false"/>
          <w:color w:val="000000"/>
          <w:sz w:val="28"/>
        </w:rPr>
        <w:t>
      9) көрсетілетін қызметті берушінің кеңсе қызметкері тіркейді жəне мемлекеттік қызмет көрсету нəтижесін тізілімге негізінде Мемлекеттік корпорация курьері арқылы Мемлекеттік корпорацияның құжаттарды беру секторына 1 (бір) жұмыс күн ішінде жолдайды. Нəтижесі – тіркейді жəне мемлекеттік қызмет көрсету нəтижесін жолдайды;</w:t>
      </w:r>
    </w:p>
    <w:bookmarkEnd w:id="128"/>
    <w:bookmarkStart w:name="z139" w:id="129"/>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нəтижесін көрсетілетін қызметті алушыға 1 (бір) жұмыс күн ішінде береді. Нəтижесі – мемлекеттік қызмет көрсету нəтижесін береді.</w:t>
      </w:r>
    </w:p>
    <w:bookmarkEnd w:id="129"/>
    <w:bookmarkStart w:name="z140" w:id="130"/>
    <w:p>
      <w:pPr>
        <w:spacing w:after="0"/>
        <w:ind w:left="0"/>
        <w:jc w:val="both"/>
      </w:pPr>
      <w:r>
        <w:rPr>
          <w:rFonts w:ascii="Times New Roman"/>
          <w:b w:val="false"/>
          <w:i w:val="false"/>
          <w:color w:val="000000"/>
          <w:sz w:val="28"/>
        </w:rPr>
        <w:t>
      7. Портал арқылы мемлекеттік қызмет көрсету кезіндегі жүгіну жəне функционалдық өзара іс-əрекет тəртібін сипаттау:</w:t>
      </w:r>
    </w:p>
    <w:bookmarkEnd w:id="130"/>
    <w:bookmarkStart w:name="z141" w:id="131"/>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131"/>
    <w:bookmarkStart w:name="z142" w:id="132"/>
    <w:p>
      <w:pPr>
        <w:spacing w:after="0"/>
        <w:ind w:left="0"/>
        <w:jc w:val="both"/>
      </w:pPr>
      <w:r>
        <w:rPr>
          <w:rFonts w:ascii="Times New Roman"/>
          <w:b w:val="false"/>
          <w:i w:val="false"/>
          <w:color w:val="000000"/>
          <w:sz w:val="28"/>
        </w:rPr>
        <w:t>
      2) 1 - процесс – көрсетілетін қызметті алушымен қызмет алу үшін ЖСН жəне паролін порталға енгізу (авторизациялау процессі);</w:t>
      </w:r>
    </w:p>
    <w:bookmarkEnd w:id="132"/>
    <w:bookmarkStart w:name="z143" w:id="133"/>
    <w:p>
      <w:pPr>
        <w:spacing w:after="0"/>
        <w:ind w:left="0"/>
        <w:jc w:val="both"/>
      </w:pPr>
      <w:r>
        <w:rPr>
          <w:rFonts w:ascii="Times New Roman"/>
          <w:b w:val="false"/>
          <w:i w:val="false"/>
          <w:color w:val="000000"/>
          <w:sz w:val="28"/>
        </w:rPr>
        <w:t>
      3) 1 - шарт – көрсетілетін қызметті алушы туралы деректердің түпнұсқалығын ЖСН мен пароль арқылы порталда тексеру;</w:t>
      </w:r>
    </w:p>
    <w:bookmarkEnd w:id="133"/>
    <w:bookmarkStart w:name="z144" w:id="134"/>
    <w:p>
      <w:pPr>
        <w:spacing w:after="0"/>
        <w:ind w:left="0"/>
        <w:jc w:val="both"/>
      </w:pPr>
      <w:r>
        <w:rPr>
          <w:rFonts w:ascii="Times New Roman"/>
          <w:b w:val="false"/>
          <w:i w:val="false"/>
          <w:color w:val="000000"/>
          <w:sz w:val="28"/>
        </w:rPr>
        <w:t>
      4) 2 - 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134"/>
    <w:bookmarkStart w:name="z145" w:id="135"/>
    <w:p>
      <w:pPr>
        <w:spacing w:after="0"/>
        <w:ind w:left="0"/>
        <w:jc w:val="both"/>
      </w:pPr>
      <w:r>
        <w:rPr>
          <w:rFonts w:ascii="Times New Roman"/>
          <w:b w:val="false"/>
          <w:i w:val="false"/>
          <w:color w:val="000000"/>
          <w:sz w:val="28"/>
        </w:rPr>
        <w:t xml:space="preserve">
      5) 3 - процесс –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 көшірмелерін қоса беруі, сондай-ақ,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нақтылау үшін (қол қою үшін) тұтынушымен ЭЦҚ тіркеу куəлігін таңдау;</w:t>
      </w:r>
    </w:p>
    <w:bookmarkEnd w:id="135"/>
    <w:bookmarkStart w:name="z146" w:id="136"/>
    <w:p>
      <w:pPr>
        <w:spacing w:after="0"/>
        <w:ind w:left="0"/>
        <w:jc w:val="both"/>
      </w:pPr>
      <w:r>
        <w:rPr>
          <w:rFonts w:ascii="Times New Roman"/>
          <w:b w:val="false"/>
          <w:i w:val="false"/>
          <w:color w:val="000000"/>
          <w:sz w:val="28"/>
        </w:rPr>
        <w:t>
      6) 2 - шарт – порталда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136"/>
    <w:bookmarkStart w:name="z147" w:id="137"/>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137"/>
    <w:bookmarkStart w:name="z148" w:id="138"/>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End w:id="138"/>
    <w:bookmarkStart w:name="z149" w:id="139"/>
    <w:p>
      <w:pPr>
        <w:spacing w:after="0"/>
        <w:ind w:left="0"/>
        <w:jc w:val="both"/>
      </w:pPr>
      <w:r>
        <w:rPr>
          <w:rFonts w:ascii="Times New Roman"/>
          <w:b w:val="false"/>
          <w:i w:val="false"/>
          <w:color w:val="000000"/>
          <w:sz w:val="28"/>
        </w:rPr>
        <w:t>
      9) 3 - шарт - азаматтық хал актілерін тіркеу туралы мəліметтерді "АХАЖ" АЖ тексеру;</w:t>
      </w:r>
    </w:p>
    <w:bookmarkEnd w:id="139"/>
    <w:bookmarkStart w:name="z150" w:id="140"/>
    <w:p>
      <w:pPr>
        <w:spacing w:after="0"/>
        <w:ind w:left="0"/>
        <w:jc w:val="both"/>
      </w:pPr>
      <w:r>
        <w:rPr>
          <w:rFonts w:ascii="Times New Roman"/>
          <w:b w:val="false"/>
          <w:i w:val="false"/>
          <w:color w:val="000000"/>
          <w:sz w:val="28"/>
        </w:rPr>
        <w:t>
      10) 6 - процесс – "АХАЖ" АЖ акт жазбаларының болмауына байланысты сұратылатын қызметтен бас тарту туралы хабарламаны қалыптастыру;</w:t>
      </w:r>
    </w:p>
    <w:bookmarkEnd w:id="140"/>
    <w:bookmarkStart w:name="z151" w:id="141"/>
    <w:p>
      <w:pPr>
        <w:spacing w:after="0"/>
        <w:ind w:left="0"/>
        <w:jc w:val="both"/>
      </w:pPr>
      <w:r>
        <w:rPr>
          <w:rFonts w:ascii="Times New Roman"/>
          <w:b w:val="false"/>
          <w:i w:val="false"/>
          <w:color w:val="000000"/>
          <w:sz w:val="28"/>
        </w:rPr>
        <w:t>
      11) 7 - процесс – мемлекеттік көрсетілетін қызметті электрондық үкіметтің төлемдік шлюзі (бұдан əрі – ЭҮТШ) арқылы төлеу;</w:t>
      </w:r>
    </w:p>
    <w:bookmarkEnd w:id="141"/>
    <w:bookmarkStart w:name="z152" w:id="142"/>
    <w:p>
      <w:pPr>
        <w:spacing w:after="0"/>
        <w:ind w:left="0"/>
        <w:jc w:val="both"/>
      </w:pPr>
      <w:r>
        <w:rPr>
          <w:rFonts w:ascii="Times New Roman"/>
          <w:b w:val="false"/>
          <w:i w:val="false"/>
          <w:color w:val="000000"/>
          <w:sz w:val="28"/>
        </w:rPr>
        <w:t xml:space="preserve">
      12) 4 -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жəне мемлекеттік қызметті көрсету үшін негіз болатын құжаттарды көрсетілетін қызметті алушының жалғаған құжаттарының сəйкестігін тексеру (өңдеу);</w:t>
      </w:r>
    </w:p>
    <w:bookmarkEnd w:id="142"/>
    <w:bookmarkStart w:name="z153" w:id="143"/>
    <w:p>
      <w:pPr>
        <w:spacing w:after="0"/>
        <w:ind w:left="0"/>
        <w:jc w:val="both"/>
      </w:pPr>
      <w:r>
        <w:rPr>
          <w:rFonts w:ascii="Times New Roman"/>
          <w:b w:val="false"/>
          <w:i w:val="false"/>
          <w:color w:val="000000"/>
          <w:sz w:val="28"/>
        </w:rPr>
        <w:t>
      13) 8 -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143"/>
    <w:bookmarkStart w:name="z154" w:id="144"/>
    <w:p>
      <w:pPr>
        <w:spacing w:after="0"/>
        <w:ind w:left="0"/>
        <w:jc w:val="both"/>
      </w:pPr>
      <w:r>
        <w:rPr>
          <w:rFonts w:ascii="Times New Roman"/>
          <w:b w:val="false"/>
          <w:i w:val="false"/>
          <w:color w:val="000000"/>
          <w:sz w:val="28"/>
        </w:rPr>
        <w:t>
      14) 9 - процесс – көрсетілетін қызметті алушының порталда қалыптастырылған көрсетілетін қызмет нәтижесін (хабарлама) алуы. Электрондық құжат көрсетілетін қызметті беруші қызметкерінің ЭЦҚ пайдалана отырып қалыптастырылады.</w:t>
      </w:r>
    </w:p>
    <w:bookmarkEnd w:id="144"/>
    <w:bookmarkStart w:name="z155" w:id="145"/>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іс-əрекеттері осы регламентің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w:t>
      </w:r>
    </w:p>
    <w:bookmarkEnd w:id="145"/>
    <w:bookmarkStart w:name="z156" w:id="146"/>
    <w:p>
      <w:pPr>
        <w:spacing w:after="0"/>
        <w:ind w:left="0"/>
        <w:jc w:val="both"/>
      </w:pPr>
      <w:r>
        <w:rPr>
          <w:rFonts w:ascii="Times New Roman"/>
          <w:b w:val="false"/>
          <w:i w:val="false"/>
          <w:color w:val="000000"/>
          <w:sz w:val="28"/>
        </w:rPr>
        <w:t xml:space="preserve">
      8. Мемлекеттік қызметті көрсету процесінде көрсетілетін қызметті берушінің құрылымдық бөлімшелерінің (қызметкерлерінің) рəсімдерінің (іс-əрекеттерінің)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сəйкес мемлекеттік қызмет көрсетудің бизнес-процестерінің анықтамалығында келтірілген.</w:t>
      </w:r>
    </w:p>
    <w:bookmarkEnd w:id="146"/>
    <w:bookmarkStart w:name="z157" w:id="14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қызметті берушінің интернет-ресурсында орналастырылады.</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w:t>
            </w:r>
            <w:r>
              <w:br/>
            </w:r>
            <w:r>
              <w:rPr>
                <w:rFonts w:ascii="Times New Roman"/>
                <w:b w:val="false"/>
                <w:i w:val="false"/>
                <w:color w:val="000000"/>
                <w:sz w:val="20"/>
              </w:rPr>
              <w:t>куәліктер немесе анықтамалар беру" мемлекеттік</w:t>
            </w:r>
            <w:r>
              <w:br/>
            </w:r>
            <w:r>
              <w:rPr>
                <w:rFonts w:ascii="Times New Roman"/>
                <w:b w:val="false"/>
                <w:i w:val="false"/>
                <w:color w:val="000000"/>
                <w:sz w:val="20"/>
              </w:rPr>
              <w:t>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6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w:t>
            </w:r>
            <w:r>
              <w:br/>
            </w:r>
            <w:r>
              <w:rPr>
                <w:rFonts w:ascii="Times New Roman"/>
                <w:b w:val="false"/>
                <w:i w:val="false"/>
                <w:color w:val="000000"/>
                <w:sz w:val="20"/>
              </w:rPr>
              <w:t>куәліктер немесе анықтамалар беру"</w:t>
            </w:r>
            <w:r>
              <w:br/>
            </w:r>
            <w:r>
              <w:rPr>
                <w:rFonts w:ascii="Times New Roman"/>
                <w:b w:val="false"/>
                <w:i w:val="false"/>
                <w:color w:val="000000"/>
                <w:sz w:val="20"/>
              </w:rPr>
              <w:t>мемлекеттік көрсетілетін қызмет регламентіне 2 қосымша</w:t>
            </w:r>
          </w:p>
        </w:tc>
      </w:tr>
    </w:tbl>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көрсетудің бизнес-процестері анықтамалығы </w:t>
      </w:r>
    </w:p>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505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057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 xml:space="preserve">2017 жылғы " 10 " </w:t>
            </w:r>
            <w:r>
              <w:rPr>
                <w:rFonts w:ascii="Times New Roman"/>
                <w:b w:val="false"/>
                <w:i w:val="false"/>
                <w:color w:val="000000"/>
                <w:sz w:val="20"/>
                <w:u w:val="single"/>
              </w:rPr>
              <w:t xml:space="preserve">_05 </w:t>
            </w:r>
            <w:r>
              <w:br/>
            </w:r>
            <w:r>
              <w:rPr>
                <w:rFonts w:ascii="Times New Roman"/>
                <w:b w:val="false"/>
                <w:i w:val="false"/>
                <w:color w:val="000000"/>
                <w:sz w:val="20"/>
              </w:rPr>
              <w:t>№ 106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"Атын, 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Start w:name="z162" w:id="148"/>
    <w:p>
      <w:pPr>
        <w:spacing w:after="0"/>
        <w:ind w:left="0"/>
        <w:jc w:val="both"/>
      </w:pPr>
      <w:r>
        <w:rPr>
          <w:rFonts w:ascii="Times New Roman"/>
          <w:b w:val="false"/>
          <w:i w:val="false"/>
          <w:color w:val="000000"/>
          <w:sz w:val="28"/>
        </w:rPr>
        <w:t>
      1. "Атын, 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əрі – мемлекеттік көрсетілетін қызмет) аудандардың және облыстық маңызы бар қалалардың жергілікті атқарушы органдарымен (бұдан əрі – ЖАО) көрсетіледі.</w:t>
      </w:r>
    </w:p>
    <w:bookmarkEnd w:id="148"/>
    <w:bookmarkStart w:name="z163" w:id="149"/>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149"/>
    <w:bookmarkStart w:name="z164" w:id="150"/>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және азаматтық хал актілерін тіркеу бөлімдері (бұдан əрі - бөлімдер);</w:t>
      </w:r>
    </w:p>
    <w:bookmarkEnd w:id="150"/>
    <w:bookmarkStart w:name="z165" w:id="151"/>
    <w:p>
      <w:pPr>
        <w:spacing w:after="0"/>
        <w:ind w:left="0"/>
        <w:jc w:val="both"/>
      </w:pPr>
      <w:r>
        <w:rPr>
          <w:rFonts w:ascii="Times New Roman"/>
          <w:b w:val="false"/>
          <w:i w:val="false"/>
          <w:color w:val="000000"/>
          <w:sz w:val="28"/>
        </w:rPr>
        <w:t>
      3) "Электрондық үкіметтің" www.egov.kz веб-порталы (бұдан əрі – портал) арқылы жүзеге асырылады.</w:t>
      </w:r>
    </w:p>
    <w:bookmarkEnd w:id="151"/>
    <w:bookmarkStart w:name="z166" w:id="152"/>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 жəне (немесе) қағаз түрінде.</w:t>
      </w:r>
    </w:p>
    <w:bookmarkEnd w:id="152"/>
    <w:bookmarkStart w:name="z167" w:id="153"/>
    <w:p>
      <w:pPr>
        <w:spacing w:after="0"/>
        <w:ind w:left="0"/>
        <w:jc w:val="both"/>
      </w:pPr>
      <w:r>
        <w:rPr>
          <w:rFonts w:ascii="Times New Roman"/>
          <w:b w:val="false"/>
          <w:i w:val="false"/>
          <w:color w:val="000000"/>
          <w:sz w:val="28"/>
        </w:rPr>
        <w:t xml:space="preserve">
      3. Мемлекеттік қызметті көрсетудің нəтижесі: жеке басын куəландыратын құжатты көрсеткен кезде атын, əкесінің атын, тегін ауыстыру туралы куəлік,туу туралы куəлік (туу туралы акт жазбасын өзгерістер енгізілген жағдайда), енгізілген өзгерістермен, толықтырулармен жəне түзетулермен атын, əкесініңатын, тегін ауыстыру туралы қайталама куəлік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жəне жағдайларда мемлекеттік қызмет көрсетуден бас тарту туралы қағаз жеткізгіштегі дəлелді жауап.</w:t>
      </w:r>
    </w:p>
    <w:bookmarkEnd w:id="153"/>
    <w:bookmarkStart w:name="z168" w:id="15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уəкілетті адамының ЭЦҚ қолтаңбасымен куəландырылған электрондық құжат нысанында электрондық өтініштің қабылданғаны жəне атын, əкесінің атын, тегін ауыстыруды тіркеу күнінің тағайындалғаны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жəне жағдайларда мемлекеттік қызмет көрсетуден бас тарту туралы электронды құжат нысанындағы дəлелді жауап жолданады.</w:t>
      </w:r>
    </w:p>
    <w:bookmarkEnd w:id="154"/>
    <w:bookmarkStart w:name="z169" w:id="155"/>
    <w:p>
      <w:pPr>
        <w:spacing w:after="0"/>
        <w:ind w:left="0"/>
        <w:jc w:val="both"/>
      </w:pPr>
      <w:r>
        <w:rPr>
          <w:rFonts w:ascii="Times New Roman"/>
          <w:b w:val="false"/>
          <w:i w:val="false"/>
          <w:color w:val="000000"/>
          <w:sz w:val="28"/>
        </w:rPr>
        <w:t>
      Мемлекеттік қызмет көрсету нəтижесінің нысаны: қағаз түрінде.</w:t>
      </w:r>
    </w:p>
    <w:bookmarkEnd w:id="155"/>
    <w:p>
      <w:pPr>
        <w:spacing w:after="0"/>
        <w:ind w:left="0"/>
        <w:jc w:val="left"/>
      </w:pPr>
      <w:r>
        <w:rPr>
          <w:rFonts w:ascii="Times New Roman"/>
          <w:b/>
          <w:i w:val="false"/>
          <w:color w:val="000000"/>
        </w:rPr>
        <w:t xml:space="preserve"> 2. Мемлекеттiк қызмет көрсету процесінде көрсетілетін қызмет берушiнiң құрылымдық бөлiмшелерiнiң (қызметкерлерiнiң) өзара iс-қимылы тəртiбiн сипаттау</w:t>
      </w:r>
    </w:p>
    <w:bookmarkStart w:name="z170" w:id="156"/>
    <w:p>
      <w:pPr>
        <w:spacing w:after="0"/>
        <w:ind w:left="0"/>
        <w:jc w:val="both"/>
      </w:pPr>
      <w:r>
        <w:rPr>
          <w:rFonts w:ascii="Times New Roman"/>
          <w:b w:val="false"/>
          <w:i w:val="false"/>
          <w:color w:val="000000"/>
          <w:sz w:val="28"/>
        </w:rPr>
        <w:t>
      4. Мемлекеттік қызметті көрсету жөніндегі рəсімді (іс-əрекетті) бастау үшін негіз болады:</w:t>
      </w:r>
    </w:p>
    <w:bookmarkEnd w:id="156"/>
    <w:bookmarkStart w:name="z171" w:id="157"/>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Қазақстан Республикасы Əділет министрінің 2015 жылғы 17 сəуірдегі № 219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"Атын, 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стандартының (бұдан 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сəйкес нысан бойынша өтініш;</w:t>
      </w:r>
    </w:p>
    <w:bookmarkEnd w:id="157"/>
    <w:bookmarkStart w:name="z172" w:id="158"/>
    <w:p>
      <w:pPr>
        <w:spacing w:after="0"/>
        <w:ind w:left="0"/>
        <w:jc w:val="both"/>
      </w:pPr>
      <w:r>
        <w:rPr>
          <w:rFonts w:ascii="Times New Roman"/>
          <w:b w:val="false"/>
          <w:i w:val="false"/>
          <w:color w:val="000000"/>
          <w:sz w:val="28"/>
        </w:rPr>
        <w:t>
      порталға жүгінген кезде – көрсетілетін қызметті алушының ЭЦҚ-мен куəландырылған электрондық өтініш.</w:t>
      </w:r>
    </w:p>
    <w:bookmarkEnd w:id="158"/>
    <w:bookmarkStart w:name="z173" w:id="159"/>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(iс-əрекеттің) мазмұны жəне оның нəтижесі:</w:t>
      </w:r>
    </w:p>
    <w:bookmarkEnd w:id="159"/>
    <w:bookmarkStart w:name="z174" w:id="16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160"/>
    <w:bookmarkStart w:name="z175" w:id="161"/>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161"/>
    <w:bookmarkStart w:name="z176" w:id="162"/>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қарауға жолдайды;</w:t>
      </w:r>
    </w:p>
    <w:bookmarkEnd w:id="162"/>
    <w:bookmarkStart w:name="z177" w:id="163"/>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163"/>
    <w:bookmarkStart w:name="z178" w:id="164"/>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басып шығарғаннан кейін 15 (он бес) күнтізбелік күн ішінде көрсетілетін қызметті берушінің басшысына қол қою үшін жолдайды;</w:t>
      </w:r>
    </w:p>
    <w:bookmarkEnd w:id="164"/>
    <w:bookmarkStart w:name="z179" w:id="165"/>
    <w:p>
      <w:pPr>
        <w:spacing w:after="0"/>
        <w:ind w:left="0"/>
        <w:jc w:val="both"/>
      </w:pPr>
      <w:r>
        <w:rPr>
          <w:rFonts w:ascii="Times New Roman"/>
          <w:b w:val="false"/>
          <w:i w:val="false"/>
          <w:color w:val="000000"/>
          <w:sz w:val="28"/>
        </w:rPr>
        <w:t>
      басқа мемлекеттік органдарға сұрау салу қажет болған кезде қарау мерзімі 30 (отыз) күнтізбелік күннен аспайтын уақытқа ұзартылады, ұзартылғаннан кейін көрсетілетін қызметті алушы 3 (үш) күнтізбелік күн ішінде хабардар етіледі;</w:t>
      </w:r>
    </w:p>
    <w:bookmarkEnd w:id="165"/>
    <w:bookmarkStart w:name="z180" w:id="166"/>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 үшін жолдайды;</w:t>
      </w:r>
    </w:p>
    <w:bookmarkEnd w:id="166"/>
    <w:bookmarkStart w:name="z181" w:id="167"/>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қояды жəне елтаңбалы мөр басады;</w:t>
      </w:r>
    </w:p>
    <w:bookmarkEnd w:id="167"/>
    <w:bookmarkStart w:name="z182" w:id="168"/>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168"/>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183" w:id="16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берушiнiң құрылымдық бөлiмшелерінің (қызметкерлерінің) тiзбесі:</w:t>
      </w:r>
    </w:p>
    <w:bookmarkEnd w:id="169"/>
    <w:bookmarkStart w:name="z184" w:id="170"/>
    <w:p>
      <w:pPr>
        <w:spacing w:after="0"/>
        <w:ind w:left="0"/>
        <w:jc w:val="both"/>
      </w:pPr>
      <w:r>
        <w:rPr>
          <w:rFonts w:ascii="Times New Roman"/>
          <w:b w:val="false"/>
          <w:i w:val="false"/>
          <w:color w:val="000000"/>
          <w:sz w:val="28"/>
        </w:rPr>
        <w:t>
      1) көрсетілетін қызметті берушінің кеңсе қызметкері;</w:t>
      </w:r>
    </w:p>
    <w:bookmarkEnd w:id="170"/>
    <w:bookmarkStart w:name="z185" w:id="171"/>
    <w:p>
      <w:pPr>
        <w:spacing w:after="0"/>
        <w:ind w:left="0"/>
        <w:jc w:val="both"/>
      </w:pPr>
      <w:r>
        <w:rPr>
          <w:rFonts w:ascii="Times New Roman"/>
          <w:b w:val="false"/>
          <w:i w:val="false"/>
          <w:color w:val="000000"/>
          <w:sz w:val="28"/>
        </w:rPr>
        <w:t>
      2) көрсетілетін қызметті берушінің басшысы;</w:t>
      </w:r>
    </w:p>
    <w:bookmarkEnd w:id="171"/>
    <w:bookmarkStart w:name="z186" w:id="17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72"/>
    <w:bookmarkStart w:name="z187" w:id="173"/>
    <w:p>
      <w:pPr>
        <w:spacing w:after="0"/>
        <w:ind w:left="0"/>
        <w:jc w:val="both"/>
      </w:pPr>
      <w:r>
        <w:rPr>
          <w:rFonts w:ascii="Times New Roman"/>
          <w:b w:val="false"/>
          <w:i w:val="false"/>
          <w:color w:val="000000"/>
          <w:sz w:val="28"/>
        </w:rPr>
        <w:t>
      4) көрсетілетін қызметті берушінің басшысы;</w:t>
      </w:r>
    </w:p>
    <w:bookmarkEnd w:id="173"/>
    <w:bookmarkStart w:name="z188" w:id="174"/>
    <w:p>
      <w:pPr>
        <w:spacing w:after="0"/>
        <w:ind w:left="0"/>
        <w:jc w:val="both"/>
      </w:pPr>
      <w:r>
        <w:rPr>
          <w:rFonts w:ascii="Times New Roman"/>
          <w:b w:val="false"/>
          <w:i w:val="false"/>
          <w:color w:val="000000"/>
          <w:sz w:val="28"/>
        </w:rPr>
        <w:t>
      5) көрсетілетін қызметті берушінің кеңсе қызметкері.</w:t>
      </w:r>
    </w:p>
    <w:bookmarkEnd w:id="174"/>
    <w:bookmarkStart w:name="z189" w:id="175"/>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(iс-қимылдардың) реттiлiгiн сипаттау:</w:t>
      </w:r>
    </w:p>
    <w:bookmarkEnd w:id="175"/>
    <w:bookmarkStart w:name="z190" w:id="17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176"/>
    <w:bookmarkStart w:name="z191" w:id="177"/>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177"/>
    <w:bookmarkStart w:name="z192" w:id="178"/>
    <w:p>
      <w:pPr>
        <w:spacing w:after="0"/>
        <w:ind w:left="0"/>
        <w:jc w:val="both"/>
      </w:pPr>
      <w:r>
        <w:rPr>
          <w:rFonts w:ascii="Times New Roman"/>
          <w:b w:val="false"/>
          <w:i w:val="false"/>
          <w:color w:val="000000"/>
          <w:sz w:val="28"/>
        </w:rPr>
        <w:t>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4 тармағында көрсетілген мерзімге сəйкес бақылауға қояды;</w:t>
      </w:r>
    </w:p>
    <w:bookmarkEnd w:id="178"/>
    <w:bookmarkStart w:name="z193" w:id="179"/>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w:t>
      </w:r>
    </w:p>
    <w:bookmarkEnd w:id="179"/>
    <w:bookmarkStart w:name="z194" w:id="180"/>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басып шығарғаннан кейін 15 (он бес) күнтізбелік күн ішінде көрсетілетін қызметті берушінің басшысына қол қою үшін жолдайды;</w:t>
      </w:r>
    </w:p>
    <w:bookmarkEnd w:id="180"/>
    <w:bookmarkStart w:name="z195" w:id="181"/>
    <w:p>
      <w:pPr>
        <w:spacing w:after="0"/>
        <w:ind w:left="0"/>
        <w:jc w:val="both"/>
      </w:pPr>
      <w:r>
        <w:rPr>
          <w:rFonts w:ascii="Times New Roman"/>
          <w:b w:val="false"/>
          <w:i w:val="false"/>
          <w:color w:val="000000"/>
          <w:sz w:val="28"/>
        </w:rPr>
        <w:t>
      басқа мемлекеттік органдарға сұрау салу қажет болған кезде қарау мерзімі 30 (отыз) күнтізбелік күннен аспайтын уақытқа ұзартылады, мерзімі ұзартылған кейін көрсетілетін қызметті алушы 3 (үш) күнтізбелік күн ішінде хабардар етіледі;</w:t>
      </w:r>
    </w:p>
    <w:bookmarkEnd w:id="181"/>
    <w:bookmarkStart w:name="z196" w:id="182"/>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182"/>
    <w:bookmarkStart w:name="z197" w:id="183"/>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183"/>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қызмет көрсету процесінде ақпараттық жүйелердi пайдалану тəртiбiн сипаттау</w:t>
      </w:r>
    </w:p>
    <w:bookmarkStart w:name="z198" w:id="184"/>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184"/>
    <w:bookmarkStart w:name="z199" w:id="18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185"/>
    <w:bookmarkStart w:name="z200" w:id="186"/>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186"/>
    <w:bookmarkStart w:name="z201" w:id="187"/>
    <w:p>
      <w:pPr>
        <w:spacing w:after="0"/>
        <w:ind w:left="0"/>
        <w:jc w:val="both"/>
      </w:pPr>
      <w:r>
        <w:rPr>
          <w:rFonts w:ascii="Times New Roman"/>
          <w:b w:val="false"/>
          <w:i w:val="false"/>
          <w:color w:val="000000"/>
          <w:sz w:val="28"/>
        </w:rPr>
        <w:t>
      сұрау салудың нөмірі жəне қабылданған күні;</w:t>
      </w:r>
    </w:p>
    <w:bookmarkEnd w:id="187"/>
    <w:bookmarkStart w:name="z202" w:id="188"/>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188"/>
    <w:bookmarkStart w:name="z203" w:id="189"/>
    <w:p>
      <w:pPr>
        <w:spacing w:after="0"/>
        <w:ind w:left="0"/>
        <w:jc w:val="both"/>
      </w:pPr>
      <w:r>
        <w:rPr>
          <w:rFonts w:ascii="Times New Roman"/>
          <w:b w:val="false"/>
          <w:i w:val="false"/>
          <w:color w:val="000000"/>
          <w:sz w:val="28"/>
        </w:rPr>
        <w:t>
      қоса берілген құжаттардың саны мен атауы;</w:t>
      </w:r>
    </w:p>
    <w:bookmarkEnd w:id="189"/>
    <w:bookmarkStart w:name="z204" w:id="190"/>
    <w:p>
      <w:pPr>
        <w:spacing w:after="0"/>
        <w:ind w:left="0"/>
        <w:jc w:val="both"/>
      </w:pPr>
      <w:r>
        <w:rPr>
          <w:rFonts w:ascii="Times New Roman"/>
          <w:b w:val="false"/>
          <w:i w:val="false"/>
          <w:color w:val="000000"/>
          <w:sz w:val="28"/>
        </w:rPr>
        <w:t>
      құжаттарды беру күні (уақыты) жəне орны;</w:t>
      </w:r>
    </w:p>
    <w:bookmarkEnd w:id="190"/>
    <w:bookmarkStart w:name="z205" w:id="191"/>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191"/>
    <w:bookmarkStart w:name="z206" w:id="192"/>
    <w:p>
      <w:pPr>
        <w:spacing w:after="0"/>
        <w:ind w:left="0"/>
        <w:jc w:val="both"/>
      </w:pPr>
      <w:r>
        <w:rPr>
          <w:rFonts w:ascii="Times New Roman"/>
          <w:b w:val="false"/>
          <w:i w:val="false"/>
          <w:color w:val="000000"/>
          <w:sz w:val="28"/>
        </w:rPr>
        <w:t>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w:t>
      </w:r>
    </w:p>
    <w:bookmarkEnd w:id="192"/>
    <w:bookmarkStart w:name="z207" w:id="193"/>
    <w:p>
      <w:pPr>
        <w:spacing w:after="0"/>
        <w:ind w:left="0"/>
        <w:jc w:val="both"/>
      </w:pPr>
      <w:r>
        <w:rPr>
          <w:rFonts w:ascii="Times New Roman"/>
          <w:b w:val="false"/>
          <w:i w:val="false"/>
          <w:color w:val="000000"/>
          <w:sz w:val="28"/>
        </w:rPr>
        <w:t xml:space="preserve">
      Нəтижесі – құжаттарды қабылдау; көрсетілетін қызметті алушы мемлекеттік көрсетілетін қызмет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нысаны бойынша құжат қабылдаудан бас тартқаны туралы қолхат береді;</w:t>
      </w:r>
    </w:p>
    <w:bookmarkEnd w:id="193"/>
    <w:bookmarkStart w:name="z208" w:id="194"/>
    <w:p>
      <w:pPr>
        <w:spacing w:after="0"/>
        <w:ind w:left="0"/>
        <w:jc w:val="both"/>
      </w:pPr>
      <w:r>
        <w:rPr>
          <w:rFonts w:ascii="Times New Roman"/>
          <w:b w:val="false"/>
          <w:i w:val="false"/>
          <w:color w:val="000000"/>
          <w:sz w:val="28"/>
        </w:rPr>
        <w:t xml:space="preserve">
      3) Мемлекеттік корпорация инспекторы қабылданған құжаттарды 30 (отыз) минут ішінде жинақтау секторына береді. Нəтижесі - құжаттарды беру; </w:t>
      </w:r>
    </w:p>
    <w:bookmarkEnd w:id="194"/>
    <w:bookmarkStart w:name="z209" w:id="195"/>
    <w:p>
      <w:pPr>
        <w:spacing w:after="0"/>
        <w:ind w:left="0"/>
        <w:jc w:val="both"/>
      </w:pPr>
      <w:r>
        <w:rPr>
          <w:rFonts w:ascii="Times New Roman"/>
          <w:b w:val="false"/>
          <w:i w:val="false"/>
          <w:color w:val="000000"/>
          <w:sz w:val="28"/>
        </w:rPr>
        <w:t>
      4) жинақтау бөлімі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195"/>
    <w:bookmarkStart w:name="z210" w:id="196"/>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196"/>
    <w:bookmarkStart w:name="z211" w:id="197"/>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жолдау;</w:t>
      </w:r>
    </w:p>
    <w:bookmarkEnd w:id="197"/>
    <w:bookmarkStart w:name="z212" w:id="198"/>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басып шығарғаннан кейін 15 (он бес) күнтізбелік күн ішінде көрсетілетін қызметті берушінің басшысына қол қою үшін жолдайды;</w:t>
      </w:r>
    </w:p>
    <w:bookmarkEnd w:id="198"/>
    <w:bookmarkStart w:name="z213" w:id="199"/>
    <w:p>
      <w:pPr>
        <w:spacing w:after="0"/>
        <w:ind w:left="0"/>
        <w:jc w:val="both"/>
      </w:pPr>
      <w:r>
        <w:rPr>
          <w:rFonts w:ascii="Times New Roman"/>
          <w:b w:val="false"/>
          <w:i w:val="false"/>
          <w:color w:val="000000"/>
          <w:sz w:val="28"/>
        </w:rPr>
        <w:t>
      басқа мемлекеттік органдарға сұрау салу қажет болған кезде қарау мерзімі 30 (отыз) күнтізбелік күннен аспайтын уақытқа ұзартылады, ұзартылғаннан кейін көрсетілетін қызметті алушы 3 (үш) күнтізбелік күн ішінде хабардар етіледі;</w:t>
      </w:r>
    </w:p>
    <w:bookmarkEnd w:id="199"/>
    <w:bookmarkStart w:name="z214" w:id="200"/>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 үшін жолдайды;</w:t>
      </w:r>
    </w:p>
    <w:bookmarkEnd w:id="200"/>
    <w:bookmarkStart w:name="z215" w:id="201"/>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201"/>
    <w:bookmarkStart w:name="z216" w:id="202"/>
    <w:p>
      <w:pPr>
        <w:spacing w:after="0"/>
        <w:ind w:left="0"/>
        <w:jc w:val="both"/>
      </w:pPr>
      <w:r>
        <w:rPr>
          <w:rFonts w:ascii="Times New Roman"/>
          <w:b w:val="false"/>
          <w:i w:val="false"/>
          <w:color w:val="000000"/>
          <w:sz w:val="28"/>
        </w:rPr>
        <w:t>
      Нəтижесі – куəлікке қол қояды жəне елтаңбалы мөр басады;</w:t>
      </w:r>
    </w:p>
    <w:bookmarkEnd w:id="202"/>
    <w:bookmarkStart w:name="z217" w:id="203"/>
    <w:p>
      <w:pPr>
        <w:spacing w:after="0"/>
        <w:ind w:left="0"/>
        <w:jc w:val="both"/>
      </w:pPr>
      <w:r>
        <w:rPr>
          <w:rFonts w:ascii="Times New Roman"/>
          <w:b w:val="false"/>
          <w:i w:val="false"/>
          <w:color w:val="000000"/>
          <w:sz w:val="28"/>
        </w:rPr>
        <w:t>
      9) көрсетілетін қызметті берушінің кеңсе қызметкері дайын куəлікті тіркейді жəне мемлекеттік қызмет көрсету нəтижесін тізілімге сəйкес Мемлекеттік корпорация курьеріне береді. Нəтижесі – тіркейді жəне мемлекеттік қызмет көрсету нəтижесін береді;</w:t>
      </w:r>
    </w:p>
    <w:bookmarkEnd w:id="203"/>
    <w:bookmarkStart w:name="z218" w:id="204"/>
    <w:p>
      <w:pPr>
        <w:spacing w:after="0"/>
        <w:ind w:left="0"/>
        <w:jc w:val="both"/>
      </w:pPr>
      <w:r>
        <w:rPr>
          <w:rFonts w:ascii="Times New Roman"/>
          <w:b w:val="false"/>
          <w:i w:val="false"/>
          <w:color w:val="000000"/>
          <w:sz w:val="28"/>
        </w:rPr>
        <w:t>
      10) Мемлекеттік корпорация курьері мемлекеттік қызмет көрсету нəтижесін Мемлекеттік корпорацияның құжаттарды беру секторына 1 (бір) жұмыс күн ішінде тапсырады. Нəтижесі – мемлекеттік қызмет көрсету нəтижесін тапсырады;</w:t>
      </w:r>
    </w:p>
    <w:bookmarkEnd w:id="204"/>
    <w:bookmarkStart w:name="z219" w:id="205"/>
    <w:p>
      <w:pPr>
        <w:spacing w:after="0"/>
        <w:ind w:left="0"/>
        <w:jc w:val="both"/>
      </w:pPr>
      <w:r>
        <w:rPr>
          <w:rFonts w:ascii="Times New Roman"/>
          <w:b w:val="false"/>
          <w:i w:val="false"/>
          <w:color w:val="000000"/>
          <w:sz w:val="28"/>
        </w:rPr>
        <w:t>
      11) Мемлекеттік корпорацияның құжаттарды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205"/>
    <w:bookmarkStart w:name="z220" w:id="206"/>
    <w:p>
      <w:pPr>
        <w:spacing w:after="0"/>
        <w:ind w:left="0"/>
        <w:jc w:val="both"/>
      </w:pPr>
      <w:r>
        <w:rPr>
          <w:rFonts w:ascii="Times New Roman"/>
          <w:b w:val="false"/>
          <w:i w:val="false"/>
          <w:color w:val="000000"/>
          <w:sz w:val="28"/>
        </w:rPr>
        <w:t>
      9. Портал арқылы мемлекеттік қызмет көрсету кезіндегі жүгіну жəне функционалдық өзара іс-əрекет тəртібін сипаттау:</w:t>
      </w:r>
    </w:p>
    <w:bookmarkEnd w:id="206"/>
    <w:bookmarkStart w:name="z221" w:id="207"/>
    <w:p>
      <w:pPr>
        <w:spacing w:after="0"/>
        <w:ind w:left="0"/>
        <w:jc w:val="both"/>
      </w:pPr>
      <w:r>
        <w:rPr>
          <w:rFonts w:ascii="Times New Roman"/>
          <w:b w:val="false"/>
          <w:i w:val="false"/>
          <w:color w:val="000000"/>
          <w:sz w:val="28"/>
        </w:rPr>
        <w:t>
      1)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207"/>
    <w:bookmarkStart w:name="z222" w:id="208"/>
    <w:p>
      <w:pPr>
        <w:spacing w:after="0"/>
        <w:ind w:left="0"/>
        <w:jc w:val="both"/>
      </w:pPr>
      <w:r>
        <w:rPr>
          <w:rFonts w:ascii="Times New Roman"/>
          <w:b w:val="false"/>
          <w:i w:val="false"/>
          <w:color w:val="000000"/>
          <w:sz w:val="28"/>
        </w:rPr>
        <w:t>
      2) 1-процесс – көрсетілетін қызметті алушымен қызмет алу үшін ЖСН жəне паролін порталға енгізу (авторизациялау процессі);</w:t>
      </w:r>
    </w:p>
    <w:bookmarkEnd w:id="208"/>
    <w:bookmarkStart w:name="z223" w:id="209"/>
    <w:p>
      <w:pPr>
        <w:spacing w:after="0"/>
        <w:ind w:left="0"/>
        <w:jc w:val="both"/>
      </w:pPr>
      <w:r>
        <w:rPr>
          <w:rFonts w:ascii="Times New Roman"/>
          <w:b w:val="false"/>
          <w:i w:val="false"/>
          <w:color w:val="000000"/>
          <w:sz w:val="28"/>
        </w:rPr>
        <w:t>
      3) 1-шарт – көрсетілетін қызметті алушы туралы деректердің түпнұсқалығын ЖСН мен пароль арқылы порталда тексеру;</w:t>
      </w:r>
    </w:p>
    <w:bookmarkEnd w:id="209"/>
    <w:bookmarkStart w:name="z224" w:id="210"/>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210"/>
    <w:bookmarkStart w:name="z225" w:id="211"/>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Стандартың </w:t>
      </w:r>
      <w:r>
        <w:rPr>
          <w:rFonts w:ascii="Times New Roman"/>
          <w:b w:val="false"/>
          <w:i w:val="false"/>
          <w:color w:val="000000"/>
          <w:sz w:val="28"/>
        </w:rPr>
        <w:t xml:space="preserve">9 тармағында </w:t>
      </w:r>
      <w:r>
        <w:rPr>
          <w:rFonts w:ascii="Times New Roman"/>
          <w:b w:val="false"/>
          <w:i w:val="false"/>
          <w:color w:val="000000"/>
          <w:sz w:val="28"/>
        </w:rPr>
        <w:t>көрсетілгендей сұрау салу нысанына қажетті электрондық түрдегі құжаттар көшірмелерін қоса беруі, нақтылау үшін (қол қою үшін) ЭЦҚ тіркеу куəлігін сұрауды тұтынушымен таңдауы;</w:t>
      </w:r>
    </w:p>
    <w:bookmarkEnd w:id="211"/>
    <w:bookmarkStart w:name="z226" w:id="212"/>
    <w:p>
      <w:pPr>
        <w:spacing w:after="0"/>
        <w:ind w:left="0"/>
        <w:jc w:val="both"/>
      </w:pPr>
      <w:r>
        <w:rPr>
          <w:rFonts w:ascii="Times New Roman"/>
          <w:b w:val="false"/>
          <w:i w:val="false"/>
          <w:color w:val="000000"/>
          <w:sz w:val="28"/>
        </w:rPr>
        <w:t>
      6) 2 - шарт –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212"/>
    <w:bookmarkStart w:name="z227" w:id="213"/>
    <w:p>
      <w:pPr>
        <w:spacing w:after="0"/>
        <w:ind w:left="0"/>
        <w:jc w:val="both"/>
      </w:pP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213"/>
    <w:bookmarkStart w:name="z228" w:id="214"/>
    <w:p>
      <w:pPr>
        <w:spacing w:after="0"/>
        <w:ind w:left="0"/>
        <w:jc w:val="both"/>
      </w:pPr>
      <w:r>
        <w:rPr>
          <w:rFonts w:ascii="Times New Roman"/>
          <w:b w:val="false"/>
          <w:i w:val="false"/>
          <w:color w:val="000000"/>
          <w:sz w:val="28"/>
        </w:rPr>
        <w:t>
      8) 5 - процесс – көрсетілетін қызметті алушының ЭЦҚ арқылы мемлекеттік қызмет көрсету үшін сұранысты куəландыру жəне электронды құжатты (сұранысты) өңдеуі үшін портал арқылы "АХАЖ" АЖ жолдау;</w:t>
      </w:r>
    </w:p>
    <w:bookmarkEnd w:id="214"/>
    <w:bookmarkStart w:name="z229" w:id="215"/>
    <w:p>
      <w:pPr>
        <w:spacing w:after="0"/>
        <w:ind w:left="0"/>
        <w:jc w:val="both"/>
      </w:pPr>
      <w:r>
        <w:rPr>
          <w:rFonts w:ascii="Times New Roman"/>
          <w:b w:val="false"/>
          <w:i w:val="false"/>
          <w:color w:val="000000"/>
          <w:sz w:val="28"/>
        </w:rPr>
        <w:t>
      9) 3 - шарт - азаматтық хал актілерін тіркеу туралы мəліметтерді "АХАЖ" АЖ тексеру;</w:t>
      </w:r>
    </w:p>
    <w:bookmarkEnd w:id="215"/>
    <w:bookmarkStart w:name="z230" w:id="216"/>
    <w:p>
      <w:pPr>
        <w:spacing w:after="0"/>
        <w:ind w:left="0"/>
        <w:jc w:val="both"/>
      </w:pPr>
      <w:r>
        <w:rPr>
          <w:rFonts w:ascii="Times New Roman"/>
          <w:b w:val="false"/>
          <w:i w:val="false"/>
          <w:color w:val="000000"/>
          <w:sz w:val="28"/>
        </w:rPr>
        <w:t xml:space="preserve">
      10) 6 - процесс – "АХАЖ" АЖ акт жазбаларының болмауына байланысты сұратылатын қызметтен бас тарту туралы хабарламаны қалыптастыру; </w:t>
      </w:r>
    </w:p>
    <w:bookmarkEnd w:id="216"/>
    <w:bookmarkStart w:name="z231" w:id="217"/>
    <w:p>
      <w:pPr>
        <w:spacing w:after="0"/>
        <w:ind w:left="0"/>
        <w:jc w:val="both"/>
      </w:pPr>
      <w:r>
        <w:rPr>
          <w:rFonts w:ascii="Times New Roman"/>
          <w:b w:val="false"/>
          <w:i w:val="false"/>
          <w:color w:val="000000"/>
          <w:sz w:val="28"/>
        </w:rPr>
        <w:t>
      11) 7 - процесс – мемлекеттік көрсетілетін қызметті электрондық үкіметтің төлемдік шлюзі (бұдан əрі – ЭҮТШ) арқылы төлеу;</w:t>
      </w:r>
    </w:p>
    <w:bookmarkEnd w:id="217"/>
    <w:bookmarkStart w:name="z232" w:id="218"/>
    <w:p>
      <w:pPr>
        <w:spacing w:after="0"/>
        <w:ind w:left="0"/>
        <w:jc w:val="both"/>
      </w:pPr>
      <w:r>
        <w:rPr>
          <w:rFonts w:ascii="Times New Roman"/>
          <w:b w:val="false"/>
          <w:i w:val="false"/>
          <w:color w:val="000000"/>
          <w:sz w:val="28"/>
        </w:rPr>
        <w:t xml:space="preserve">
      12) 4 -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мемлекеттік қызметті көрсету үшін негіз болатын көрсетілетін қызметті алушының жалғаған құжаттарының сəйкестігін тексеру (өңдеу);</w:t>
      </w:r>
    </w:p>
    <w:bookmarkEnd w:id="218"/>
    <w:bookmarkStart w:name="z233" w:id="219"/>
    <w:p>
      <w:pPr>
        <w:spacing w:after="0"/>
        <w:ind w:left="0"/>
        <w:jc w:val="both"/>
      </w:pPr>
      <w:r>
        <w:rPr>
          <w:rFonts w:ascii="Times New Roman"/>
          <w:b w:val="false"/>
          <w:i w:val="false"/>
          <w:color w:val="000000"/>
          <w:sz w:val="28"/>
        </w:rPr>
        <w:t>
      13) 8 -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219"/>
    <w:bookmarkStart w:name="z234" w:id="220"/>
    <w:p>
      <w:pPr>
        <w:spacing w:after="0"/>
        <w:ind w:left="0"/>
        <w:jc w:val="both"/>
      </w:pPr>
      <w:r>
        <w:rPr>
          <w:rFonts w:ascii="Times New Roman"/>
          <w:b w:val="false"/>
          <w:i w:val="false"/>
          <w:color w:val="000000"/>
          <w:sz w:val="28"/>
        </w:rPr>
        <w:t>
      14) 9 - процесс – көрсетілетін қызметті алушының порталмен қалыптастырылған қызмет нəтижесін (хабарлама) алуы. Электрондық құжат көрсетілетін қызметті беруші қызметкерінің ЭЦҚ пайдалана отырып қалыптастырылады.</w:t>
      </w:r>
    </w:p>
    <w:bookmarkEnd w:id="220"/>
    <w:bookmarkStart w:name="z235" w:id="221"/>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іс-əрекеттері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w:t>
      </w:r>
    </w:p>
    <w:bookmarkEnd w:id="221"/>
    <w:bookmarkStart w:name="z236" w:id="222"/>
    <w:p>
      <w:pPr>
        <w:spacing w:after="0"/>
        <w:ind w:left="0"/>
        <w:jc w:val="both"/>
      </w:pPr>
      <w:r>
        <w:rPr>
          <w:rFonts w:ascii="Times New Roman"/>
          <w:b w:val="false"/>
          <w:i w:val="false"/>
          <w:color w:val="000000"/>
          <w:sz w:val="28"/>
        </w:rPr>
        <w:t xml:space="preserve">
      10. Мемлекеттік қызметті көрсету процесінде көрсетілетін қызметті берушінің құрылымдық бөлімшелерінің (қызметкерлерінің) рəсімдерінің (іс-қимылдарының)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сəйкес мемлекеттік қызмет көрсетудің бизнес- процестерінің анықтамалығында көрсетіледі. Мемлекеттік қызмет көрсетудің бизнес-процестерінің анықтамалығы қызметті берушінің интернет- ресурсында орналастырылады.</w:t>
      </w:r>
    </w:p>
    <w:bookmarkEnd w:id="2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518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184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2017 жылғы "10"_</w:t>
            </w:r>
            <w:r>
              <w:rPr>
                <w:rFonts w:ascii="Times New Roman"/>
                <w:b w:val="false"/>
                <w:i w:val="false"/>
                <w:color w:val="000000"/>
                <w:sz w:val="20"/>
                <w:u w:val="single"/>
              </w:rPr>
              <w:t xml:space="preserve">05 </w:t>
            </w:r>
            <w:r>
              <w:br/>
            </w:r>
            <w:r>
              <w:rPr>
                <w:rFonts w:ascii="Times New Roman"/>
                <w:b w:val="false"/>
                <w:i w:val="false"/>
                <w:color w:val="000000"/>
                <w:sz w:val="20"/>
              </w:rPr>
              <w:t>№106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r>
        <w:br/>
      </w:r>
      <w:r>
        <w:rPr>
          <w:rFonts w:ascii="Times New Roman"/>
          <w:b/>
          <w:i w:val="false"/>
          <w:color w:val="000000"/>
        </w:rPr>
        <w:t>1. Жалпы ережелер</w:t>
      </w:r>
    </w:p>
    <w:bookmarkStart w:name="z241" w:id="223"/>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əрі – мемлекеттік көрсетілетін қызмет) аудандардың және облыстық маңызы бар қалалардың жергілікті атқарушы органдарымен (бұдан əрі – ЖАО) көрсетіледі.</w:t>
      </w:r>
    </w:p>
    <w:bookmarkEnd w:id="223"/>
    <w:bookmarkStart w:name="z242" w:id="224"/>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224"/>
    <w:bookmarkStart w:name="z243" w:id="225"/>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және азаматтық хал актілерін тіркеу бөлімдері (бұдан əрі - бөлімдер);</w:t>
      </w:r>
    </w:p>
    <w:bookmarkEnd w:id="225"/>
    <w:bookmarkStart w:name="z244" w:id="22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əрі – Мемлекеттік корпорация).</w:t>
      </w:r>
    </w:p>
    <w:bookmarkEnd w:id="226"/>
    <w:bookmarkStart w:name="z245" w:id="227"/>
    <w:p>
      <w:pPr>
        <w:spacing w:after="0"/>
        <w:ind w:left="0"/>
        <w:jc w:val="both"/>
      </w:pPr>
      <w:r>
        <w:rPr>
          <w:rFonts w:ascii="Times New Roman"/>
          <w:b w:val="false"/>
          <w:i w:val="false"/>
          <w:color w:val="000000"/>
          <w:sz w:val="28"/>
        </w:rPr>
        <w:t>
      2. Мемлекеттік қызметті көрсету нысаны: қағаз түрінде.</w:t>
      </w:r>
    </w:p>
    <w:bookmarkEnd w:id="227"/>
    <w:bookmarkStart w:name="z246" w:id="228"/>
    <w:p>
      <w:pPr>
        <w:spacing w:after="0"/>
        <w:ind w:left="0"/>
        <w:jc w:val="both"/>
      </w:pPr>
      <w:r>
        <w:rPr>
          <w:rFonts w:ascii="Times New Roman"/>
          <w:b w:val="false"/>
          <w:i w:val="false"/>
          <w:color w:val="000000"/>
          <w:sz w:val="28"/>
        </w:rPr>
        <w:t xml:space="preserve">
      3. Мемлекеттік қызметті көрсету нəтижесі: жеке басын куəландыратын құжатты көрсету кезінде азаматтық хал актісін мемлекеттік тіркеу туралы куəлік не осы мемлекеттік қызмет көрсету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жəне жағдайда мемлекеттік қызмет көрсетуден бас тарту туралы қағаз жеткізгіштегі дəлелді жауап.</w:t>
      </w:r>
    </w:p>
    <w:bookmarkEnd w:id="228"/>
    <w:bookmarkStart w:name="z247" w:id="229"/>
    <w:p>
      <w:pPr>
        <w:spacing w:after="0"/>
        <w:ind w:left="0"/>
        <w:jc w:val="both"/>
      </w:pPr>
      <w:r>
        <w:rPr>
          <w:rFonts w:ascii="Times New Roman"/>
          <w:b w:val="false"/>
          <w:i w:val="false"/>
          <w:color w:val="000000"/>
          <w:sz w:val="28"/>
        </w:rPr>
        <w:t xml:space="preserve">
      Мемлекеттік қызмет көрсету нəтижесінің нысаны: қағаз түрінде. </w:t>
      </w:r>
    </w:p>
    <w:bookmarkEnd w:id="229"/>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248" w:id="230"/>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 Қазақстан Республикасы Əділет министрінің 2015 жылғы 17 сəуірдегі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"Азаматтық хал актілерінің жазбаларын қалпына келтіру" мемлекеттік көрсетілетін қызмет Стандартының (бұдан 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сəйкес нысан бойынша өтініш беру мемлекеттiк қызмет көрсету жөніндегі рəсімді (iс-қимылды) бастау үшін негіз болып табылады.</w:t>
      </w:r>
    </w:p>
    <w:bookmarkEnd w:id="230"/>
    <w:bookmarkStart w:name="z249" w:id="231"/>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(iс-қимылдың) мазмұны жəне оның нəтижесі:</w:t>
      </w:r>
    </w:p>
    <w:bookmarkEnd w:id="231"/>
    <w:bookmarkStart w:name="z250" w:id="23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32"/>
    <w:bookmarkStart w:name="z251" w:id="233"/>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33"/>
    <w:bookmarkStart w:name="z252" w:id="234"/>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қарауға жолдайды;</w:t>
      </w:r>
    </w:p>
    <w:bookmarkEnd w:id="234"/>
    <w:bookmarkStart w:name="z253" w:id="235"/>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235"/>
    <w:bookmarkStart w:name="z254" w:id="236"/>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Қазақстан Республикасының 2011 жылғы 26 желтоқсандағы "Неке (ерлі-зайыптылық) жəне отбасы туралы" Кодексінің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басып шығарады, тиісті куəлікті қалыптастырғаннан кейін 15 (он бес) күнтізбелік күн ішінде көрсетілетін қызметті берушінің басшысына қол қою үшін жолдайды;</w:t>
      </w:r>
    </w:p>
    <w:bookmarkEnd w:id="236"/>
    <w:bookmarkStart w:name="z255" w:id="237"/>
    <w:p>
      <w:pPr>
        <w:spacing w:after="0"/>
        <w:ind w:left="0"/>
        <w:jc w:val="both"/>
      </w:pPr>
      <w:r>
        <w:rPr>
          <w:rFonts w:ascii="Times New Roman"/>
          <w:b w:val="false"/>
          <w:i w:val="false"/>
          <w:color w:val="000000"/>
          <w:sz w:val="28"/>
        </w:rPr>
        <w:t>
      басқа мемлекеттік органдарға сұрау салу жəне қосымша зерделеу немесе тексеру қажет болған кезде, қарау мерзімі 30 (отыз) күнтізбелік күннен аспайтын уақытқа ұзартылады, қарау мерзімі ұзартылған кезден бастап 3 (үш) күнтізбелік күн ішінде көрсетілетін қызметті алушы хабардар етіледі.</w:t>
      </w:r>
    </w:p>
    <w:bookmarkEnd w:id="237"/>
    <w:bookmarkStart w:name="z256" w:id="238"/>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End w:id="238"/>
    <w:bookmarkStart w:name="z257" w:id="239"/>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қойып, елтаңбалы мөр басады;</w:t>
      </w:r>
    </w:p>
    <w:bookmarkEnd w:id="239"/>
    <w:bookmarkStart w:name="z258" w:id="240"/>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240"/>
    <w:p>
      <w:pPr>
        <w:spacing w:after="0"/>
        <w:ind w:left="0"/>
        <w:jc w:val="left"/>
      </w:pPr>
      <w:r>
        <w:rPr>
          <w:rFonts w:ascii="Times New Roman"/>
          <w:b/>
          <w:i w:val="false"/>
          <w:color w:val="000000"/>
        </w:rPr>
        <w:t xml:space="preserve"> 3. Мемлекеттiк қызмет көрсету процесінде үрдісінде көрсетiлетiн қызметтi берушiнiң құрылымдық бөлiмшелерiнiң (қызметкерлерiнiң) өзара iс-қимылы тəртiбiн сипаттау</w:t>
      </w:r>
    </w:p>
    <w:bookmarkStart w:name="z259" w:id="241"/>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p>
    <w:bookmarkEnd w:id="241"/>
    <w:bookmarkStart w:name="z260" w:id="242"/>
    <w:p>
      <w:pPr>
        <w:spacing w:after="0"/>
        <w:ind w:left="0"/>
        <w:jc w:val="both"/>
      </w:pPr>
      <w:r>
        <w:rPr>
          <w:rFonts w:ascii="Times New Roman"/>
          <w:b w:val="false"/>
          <w:i w:val="false"/>
          <w:color w:val="000000"/>
          <w:sz w:val="28"/>
        </w:rPr>
        <w:t>
      1) көрсетілетін қызметті берушінің кеңсе қызметкері;</w:t>
      </w:r>
    </w:p>
    <w:bookmarkEnd w:id="242"/>
    <w:bookmarkStart w:name="z261" w:id="243"/>
    <w:p>
      <w:pPr>
        <w:spacing w:after="0"/>
        <w:ind w:left="0"/>
        <w:jc w:val="both"/>
      </w:pPr>
      <w:r>
        <w:rPr>
          <w:rFonts w:ascii="Times New Roman"/>
          <w:b w:val="false"/>
          <w:i w:val="false"/>
          <w:color w:val="000000"/>
          <w:sz w:val="28"/>
        </w:rPr>
        <w:t>
      2) көрсетілетін қызметті берушінің басшысы;</w:t>
      </w:r>
    </w:p>
    <w:bookmarkEnd w:id="243"/>
    <w:bookmarkStart w:name="z262" w:id="24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44"/>
    <w:bookmarkStart w:name="z263" w:id="245"/>
    <w:p>
      <w:pPr>
        <w:spacing w:after="0"/>
        <w:ind w:left="0"/>
        <w:jc w:val="both"/>
      </w:pPr>
      <w:r>
        <w:rPr>
          <w:rFonts w:ascii="Times New Roman"/>
          <w:b w:val="false"/>
          <w:i w:val="false"/>
          <w:color w:val="000000"/>
          <w:sz w:val="28"/>
        </w:rPr>
        <w:t>
      4) көрсетілетін қызметті берушінің басшысы;</w:t>
      </w:r>
    </w:p>
    <w:bookmarkEnd w:id="245"/>
    <w:bookmarkStart w:name="z264" w:id="246"/>
    <w:p>
      <w:pPr>
        <w:spacing w:after="0"/>
        <w:ind w:left="0"/>
        <w:jc w:val="both"/>
      </w:pPr>
      <w:r>
        <w:rPr>
          <w:rFonts w:ascii="Times New Roman"/>
          <w:b w:val="false"/>
          <w:i w:val="false"/>
          <w:color w:val="000000"/>
          <w:sz w:val="28"/>
        </w:rPr>
        <w:t>
      5) көрсетілетін қызметті берушінің кеңсе қызметкері.</w:t>
      </w:r>
    </w:p>
    <w:bookmarkEnd w:id="246"/>
    <w:bookmarkStart w:name="z265" w:id="247"/>
    <w:p>
      <w:pPr>
        <w:spacing w:after="0"/>
        <w:ind w:left="0"/>
        <w:jc w:val="both"/>
      </w:pPr>
      <w:r>
        <w:rPr>
          <w:rFonts w:ascii="Times New Roman"/>
          <w:b w:val="false"/>
          <w:i w:val="false"/>
          <w:color w:val="000000"/>
          <w:sz w:val="28"/>
        </w:rPr>
        <w:t>
      7. Көрсетілетін қызметті берушінің құрылымдық бөлiмшелерінің</w:t>
      </w:r>
    </w:p>
    <w:bookmarkEnd w:id="247"/>
    <w:bookmarkStart w:name="z266" w:id="248"/>
    <w:p>
      <w:pPr>
        <w:spacing w:after="0"/>
        <w:ind w:left="0"/>
        <w:jc w:val="both"/>
      </w:pPr>
      <w:r>
        <w:rPr>
          <w:rFonts w:ascii="Times New Roman"/>
          <w:b w:val="false"/>
          <w:i w:val="false"/>
          <w:color w:val="000000"/>
          <w:sz w:val="28"/>
        </w:rPr>
        <w:t>
      (қызметкерлерінің) арасындағы рəсiмдердің (iс-əрекеттердің) реттiлiгiн сипаттау:</w:t>
      </w:r>
    </w:p>
    <w:bookmarkEnd w:id="248"/>
    <w:bookmarkStart w:name="z267" w:id="24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49"/>
    <w:bookmarkStart w:name="z268" w:id="250"/>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50"/>
    <w:bookmarkStart w:name="z269" w:id="251"/>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белгісімен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w:t>
      </w:r>
    </w:p>
    <w:bookmarkEnd w:id="251"/>
    <w:bookmarkStart w:name="z270" w:id="252"/>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w:t>
      </w:r>
    </w:p>
    <w:bookmarkEnd w:id="252"/>
    <w:bookmarkStart w:name="z271" w:id="253"/>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15 (он бес) күнтізбелік күн ішінде көрсетілетін қызметті берушінің басшысына қол қою үшін жолдайды;</w:t>
      </w:r>
    </w:p>
    <w:bookmarkEnd w:id="253"/>
    <w:bookmarkStart w:name="z272" w:id="254"/>
    <w:p>
      <w:pPr>
        <w:spacing w:after="0"/>
        <w:ind w:left="0"/>
        <w:jc w:val="both"/>
      </w:pPr>
      <w:r>
        <w:rPr>
          <w:rFonts w:ascii="Times New Roman"/>
          <w:b w:val="false"/>
          <w:i w:val="false"/>
          <w:color w:val="000000"/>
          <w:sz w:val="28"/>
        </w:rPr>
        <w:t>
      басқа мемлекеттік органдарға сұрау салу жəне қосымша зерделеу немесе тексеру қажет болған кезде қарау мерзімі 30 (отыз) күнтізбелік күннен аспайтын уақытқа ұзартылады, қарау мерзімі ұзартылған кезден бастап 3 (үш) күнтізбелік күн ішінде көрсетілетін қызметті алушы хабардар етіледі;</w:t>
      </w:r>
    </w:p>
    <w:bookmarkEnd w:id="254"/>
    <w:bookmarkStart w:name="z273" w:id="255"/>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255"/>
    <w:bookmarkStart w:name="z274" w:id="256"/>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256"/>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275" w:id="257"/>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257"/>
    <w:bookmarkStart w:name="z276" w:id="25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258"/>
    <w:bookmarkStart w:name="z277" w:id="259"/>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259"/>
    <w:bookmarkStart w:name="z278" w:id="260"/>
    <w:p>
      <w:pPr>
        <w:spacing w:after="0"/>
        <w:ind w:left="0"/>
        <w:jc w:val="both"/>
      </w:pPr>
      <w:r>
        <w:rPr>
          <w:rFonts w:ascii="Times New Roman"/>
          <w:b w:val="false"/>
          <w:i w:val="false"/>
          <w:color w:val="000000"/>
          <w:sz w:val="28"/>
        </w:rPr>
        <w:t>
      сұрау салудың нөмірі жəне қабылданған күні;</w:t>
      </w:r>
    </w:p>
    <w:bookmarkEnd w:id="260"/>
    <w:bookmarkStart w:name="z279" w:id="261"/>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261"/>
    <w:bookmarkStart w:name="z280" w:id="262"/>
    <w:p>
      <w:pPr>
        <w:spacing w:after="0"/>
        <w:ind w:left="0"/>
        <w:jc w:val="both"/>
      </w:pPr>
      <w:r>
        <w:rPr>
          <w:rFonts w:ascii="Times New Roman"/>
          <w:b w:val="false"/>
          <w:i w:val="false"/>
          <w:color w:val="000000"/>
          <w:sz w:val="28"/>
        </w:rPr>
        <w:t>
      қоса берілген құжаттардың саны мен атауы;</w:t>
      </w:r>
    </w:p>
    <w:bookmarkEnd w:id="262"/>
    <w:bookmarkStart w:name="z281" w:id="263"/>
    <w:p>
      <w:pPr>
        <w:spacing w:after="0"/>
        <w:ind w:left="0"/>
        <w:jc w:val="both"/>
      </w:pPr>
      <w:r>
        <w:rPr>
          <w:rFonts w:ascii="Times New Roman"/>
          <w:b w:val="false"/>
          <w:i w:val="false"/>
          <w:color w:val="000000"/>
          <w:sz w:val="28"/>
        </w:rPr>
        <w:t>
      құжаттарды беру күні (уақыты) жəне орны;</w:t>
      </w:r>
    </w:p>
    <w:bookmarkEnd w:id="263"/>
    <w:bookmarkStart w:name="z282" w:id="264"/>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264"/>
    <w:bookmarkStart w:name="z283" w:id="265"/>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нысаны бойынша құжат қабылдаудан бас тартқаны туралы қолхат береді.</w:t>
      </w:r>
    </w:p>
    <w:bookmarkEnd w:id="265"/>
    <w:bookmarkStart w:name="z284" w:id="266"/>
    <w:p>
      <w:pPr>
        <w:spacing w:after="0"/>
        <w:ind w:left="0"/>
        <w:jc w:val="both"/>
      </w:pPr>
      <w:r>
        <w:rPr>
          <w:rFonts w:ascii="Times New Roman"/>
          <w:b w:val="false"/>
          <w:i w:val="false"/>
          <w:color w:val="000000"/>
          <w:sz w:val="28"/>
        </w:rPr>
        <w:t>
      3) Мемлекеттік корпорация инспекторы құжаттарды 30 (отыз) минут ішінде жинақтау секторына береді. Нəтижесі - құжаттарды беру;</w:t>
      </w:r>
    </w:p>
    <w:bookmarkEnd w:id="266"/>
    <w:bookmarkStart w:name="z285" w:id="267"/>
    <w:p>
      <w:pPr>
        <w:spacing w:after="0"/>
        <w:ind w:left="0"/>
        <w:jc w:val="both"/>
      </w:pPr>
      <w:r>
        <w:rPr>
          <w:rFonts w:ascii="Times New Roman"/>
          <w:b w:val="false"/>
          <w:i w:val="false"/>
          <w:color w:val="000000"/>
          <w:sz w:val="28"/>
        </w:rPr>
        <w:t>
      4)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267"/>
    <w:bookmarkStart w:name="z286" w:id="268"/>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басшысына береді. Нəтижесі – тіркеу;</w:t>
      </w:r>
    </w:p>
    <w:bookmarkEnd w:id="268"/>
    <w:bookmarkStart w:name="z287" w:id="269"/>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жолдау;</w:t>
      </w:r>
    </w:p>
    <w:bookmarkEnd w:id="269"/>
    <w:bookmarkStart w:name="z288" w:id="270"/>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15 (он бес) күнтізбелік күн ішінде көрсетілетін қызметті берушінің басшысына қол қою үшін жолдайды;</w:t>
      </w:r>
    </w:p>
    <w:bookmarkEnd w:id="270"/>
    <w:bookmarkStart w:name="z289" w:id="271"/>
    <w:p>
      <w:pPr>
        <w:spacing w:after="0"/>
        <w:ind w:left="0"/>
        <w:jc w:val="both"/>
      </w:pPr>
      <w:r>
        <w:rPr>
          <w:rFonts w:ascii="Times New Roman"/>
          <w:b w:val="false"/>
          <w:i w:val="false"/>
          <w:color w:val="000000"/>
          <w:sz w:val="28"/>
        </w:rPr>
        <w:t>
      басқа мемлекеттік органдарға сұрау салу жəне қосымша зерделеу немесе тексеру қажет болған кезде қарау мерзімі 30 (отыз) күнтізбелік күннен аспайтын уақытқа ұзартылады, қарау мерзімі ұзартылған кезден бастап 3 (үш) күнтізбелік күн ішінде көрсетілетін қызметті алушы хабардар етіледі.</w:t>
      </w:r>
    </w:p>
    <w:bookmarkEnd w:id="271"/>
    <w:bookmarkStart w:name="z290" w:id="272"/>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мөрін басу үшін жолдайды;</w:t>
      </w:r>
    </w:p>
    <w:bookmarkEnd w:id="272"/>
    <w:bookmarkStart w:name="z291" w:id="273"/>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қойып, елтаңбалы мөр басады;</w:t>
      </w:r>
    </w:p>
    <w:bookmarkEnd w:id="273"/>
    <w:bookmarkStart w:name="z292" w:id="274"/>
    <w:p>
      <w:pPr>
        <w:spacing w:after="0"/>
        <w:ind w:left="0"/>
        <w:jc w:val="both"/>
      </w:pPr>
      <w:r>
        <w:rPr>
          <w:rFonts w:ascii="Times New Roman"/>
          <w:b w:val="false"/>
          <w:i w:val="false"/>
          <w:color w:val="000000"/>
          <w:sz w:val="28"/>
        </w:rPr>
        <w:t>
      9) көрсетілетін қызметті берушінің кеңсе қызметкері мемлекеттік қызмет көрсету нəтижесін тіркейді жəне тізілім негізінде Мемлекеттік корпорация курьеріне береді. Нəтижесі – мемлекеттік қызмет көрсету нəтижесін тіркейді жəне береді;</w:t>
      </w:r>
    </w:p>
    <w:bookmarkEnd w:id="274"/>
    <w:bookmarkStart w:name="z293" w:id="275"/>
    <w:p>
      <w:pPr>
        <w:spacing w:after="0"/>
        <w:ind w:left="0"/>
        <w:jc w:val="both"/>
      </w:pPr>
      <w:r>
        <w:rPr>
          <w:rFonts w:ascii="Times New Roman"/>
          <w:b w:val="false"/>
          <w:i w:val="false"/>
          <w:color w:val="000000"/>
          <w:sz w:val="28"/>
        </w:rPr>
        <w:t xml:space="preserve">
      10) Мемлекеттік корпорация курьері мемлекеттік қызмет көрсету нəтижесін Мемлекеттік корпорацияның құжаттарды беру секторына 1 (бір) жұмыс күн ішінде береді. Нəтижесі – мемлекеттік қызмет көрсету нəтижесін береді; </w:t>
      </w:r>
    </w:p>
    <w:bookmarkEnd w:id="275"/>
    <w:bookmarkStart w:name="z294" w:id="276"/>
    <w:p>
      <w:pPr>
        <w:spacing w:after="0"/>
        <w:ind w:left="0"/>
        <w:jc w:val="both"/>
      </w:pPr>
      <w:r>
        <w:rPr>
          <w:rFonts w:ascii="Times New Roman"/>
          <w:b w:val="false"/>
          <w:i w:val="false"/>
          <w:color w:val="000000"/>
          <w:sz w:val="28"/>
        </w:rPr>
        <w:t>
      11)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276"/>
    <w:bookmarkStart w:name="z295" w:id="27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рəсімдерінің (іс- қимылдардың), өзара іс-əрекеттерінің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сəйкес мемлекеттік қызмет көрсетудің бизнес-процестерінің анықтамалығында көрсетіледі</w:t>
      </w:r>
    </w:p>
    <w:bookmarkEnd w:id="277"/>
    <w:bookmarkStart w:name="z296" w:id="278"/>
    <w:p>
      <w:pPr>
        <w:spacing w:after="0"/>
        <w:ind w:left="0"/>
        <w:jc w:val="both"/>
      </w:pPr>
      <w:r>
        <w:rPr>
          <w:rFonts w:ascii="Times New Roman"/>
          <w:b w:val="false"/>
          <w:i w:val="false"/>
          <w:color w:val="000000"/>
          <w:sz w:val="28"/>
        </w:rPr>
        <w:t xml:space="preserve">
      Мемлекеттік қызметті көрсетудің бизнес-процестерінің анықтамалығы көрсетілетін қызметті берушінің интернет-ресурсында орналастырылады. </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w:t>
            </w:r>
            <w:r>
              <w:br/>
            </w:r>
            <w:r>
              <w:rPr>
                <w:rFonts w:ascii="Times New Roman"/>
                <w:b w:val="false"/>
                <w:i w:val="false"/>
                <w:color w:val="000000"/>
                <w:sz w:val="20"/>
              </w:rPr>
              <w:t>келтіру"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 анықтамалығы</w:t>
      </w:r>
    </w:p>
    <w:bookmarkStart w:name="z297"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40100"/>
                    </a:xfrm>
                    <a:prstGeom prst="rect">
                      <a:avLst/>
                    </a:prstGeom>
                  </pic:spPr>
                </pic:pic>
              </a:graphicData>
            </a:graphic>
          </wp:inline>
        </w:drawing>
      </w:r>
    </w:p>
    <w:p>
      <w:pPr>
        <w:spacing w:after="0"/>
        <w:ind w:left="0"/>
        <w:jc w:val="left"/>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Мемлекеттік корпорацияның өзара іс-әрекеттері;</w:t>
      </w:r>
      <w:r>
        <w:br/>
      </w:r>
      <w:r>
        <w:rPr>
          <w:rFonts w:ascii="Times New Roman"/>
          <w:b w:val="false"/>
          <w:i w:val="false"/>
          <w:color w:val="000000"/>
          <w:sz w:val="28"/>
        </w:rPr>
        <w:t>
</w:t>
      </w:r>
      <w:r>
        <w:br/>
      </w:r>
    </w:p>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2017 жылғы "10"_</w:t>
            </w:r>
            <w:r>
              <w:rPr>
                <w:rFonts w:ascii="Times New Roman"/>
                <w:b w:val="false"/>
                <w:i w:val="false"/>
                <w:color w:val="000000"/>
                <w:sz w:val="20"/>
                <w:u w:val="single"/>
              </w:rPr>
              <w:t xml:space="preserve">05 </w:t>
            </w:r>
            <w:r>
              <w:rPr>
                <w:rFonts w:ascii="Times New Roman"/>
                <w:b w:val="false"/>
                <w:i w:val="false"/>
                <w:color w:val="000000"/>
                <w:sz w:val="20"/>
              </w:rPr>
              <w:t>___</w:t>
            </w:r>
            <w:r>
              <w:br/>
            </w:r>
            <w:r>
              <w:rPr>
                <w:rFonts w:ascii="Times New Roman"/>
                <w:b w:val="false"/>
                <w:i w:val="false"/>
                <w:color w:val="000000"/>
                <w:sz w:val="20"/>
              </w:rPr>
              <w:t xml:space="preserve"> №1 06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Start w:name="z300" w:id="280"/>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əрі – мемлекеттік көрсетілетін қызмет) аудандардың және облыстық маңызы бар қалалардың жергілікті атқарушы органдарымен (бұдан əрі – ЖАО) көрсетіледі.</w:t>
      </w:r>
    </w:p>
    <w:bookmarkEnd w:id="280"/>
    <w:bookmarkStart w:name="z301" w:id="281"/>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281"/>
    <w:bookmarkStart w:name="z302" w:id="282"/>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және азаматтық хал актілерін тіркеу бөлімдері (бұдан əрі - бөлімдер);</w:t>
      </w:r>
    </w:p>
    <w:bookmarkEnd w:id="282"/>
    <w:bookmarkStart w:name="z303" w:id="28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əрі – Мемлекеттік корпорация).</w:t>
      </w:r>
    </w:p>
    <w:bookmarkEnd w:id="283"/>
    <w:bookmarkStart w:name="z304" w:id="284"/>
    <w:p>
      <w:pPr>
        <w:spacing w:after="0"/>
        <w:ind w:left="0"/>
        <w:jc w:val="both"/>
      </w:pPr>
      <w:r>
        <w:rPr>
          <w:rFonts w:ascii="Times New Roman"/>
          <w:b w:val="false"/>
          <w:i w:val="false"/>
          <w:color w:val="000000"/>
          <w:sz w:val="28"/>
        </w:rPr>
        <w:t>
      2. Мемлекеттік қызметті көрсету нысаны: қағаз түрінде.</w:t>
      </w:r>
    </w:p>
    <w:bookmarkEnd w:id="284"/>
    <w:bookmarkStart w:name="z305" w:id="285"/>
    <w:p>
      <w:pPr>
        <w:spacing w:after="0"/>
        <w:ind w:left="0"/>
        <w:jc w:val="both"/>
      </w:pPr>
      <w:r>
        <w:rPr>
          <w:rFonts w:ascii="Times New Roman"/>
          <w:b w:val="false"/>
          <w:i w:val="false"/>
          <w:color w:val="000000"/>
          <w:sz w:val="28"/>
        </w:rPr>
        <w:t xml:space="preserve">
      3. Мемлекеттік қызметті көрсетудің нəтижесі: жеке басын куəландыратын құжатты көрсеткен кезде қағаз жеткізгіштегі қайтыс болу туралы куəлік, енгізілген өзгерістерімен, толықтыруларымен жəне түзетулерімен қоса қайтыс болу туралы қайталама куəлік не осы мемлекеттік қызмет көрсету Стандартының </w:t>
      </w:r>
      <w:r>
        <w:rPr>
          <w:rFonts w:ascii="Times New Roman"/>
          <w:b w:val="false"/>
          <w:i w:val="false"/>
          <w:color w:val="000000"/>
          <w:sz w:val="28"/>
        </w:rPr>
        <w:t>10 тармағымен</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дəлелді жауап. Мемлекеттік қызмет көрсету нəтижесін ұсыну нысаны: қағаз түрінде.</w:t>
      </w:r>
    </w:p>
    <w:bookmarkEnd w:id="285"/>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306" w:id="286"/>
    <w:p>
      <w:pPr>
        <w:spacing w:after="0"/>
        <w:ind w:left="0"/>
        <w:jc w:val="both"/>
      </w:pPr>
      <w:r>
        <w:rPr>
          <w:rFonts w:ascii="Times New Roman"/>
          <w:b w:val="false"/>
          <w:i w:val="false"/>
          <w:color w:val="000000"/>
          <w:sz w:val="28"/>
        </w:rPr>
        <w:t xml:space="preserve">
      4. Көрсетілетін қызметті берушіге немесе Мемлекеттік корпорацияға жүгінген кезде Қазақстан Республикасы Əділет министрінің 2015 жылғы 17 сəуірдегі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"Қайтыс болуды тіркеу, оның ішінде азаматтық хал актілері жазбаларына өзгерістер, толықтырулар мен түзетулер </w:t>
      </w:r>
    </w:p>
    <w:bookmarkEnd w:id="286"/>
    <w:bookmarkStart w:name="z307" w:id="287"/>
    <w:p>
      <w:pPr>
        <w:spacing w:after="0"/>
        <w:ind w:left="0"/>
        <w:jc w:val="both"/>
      </w:pPr>
      <w:r>
        <w:rPr>
          <w:rFonts w:ascii="Times New Roman"/>
          <w:b w:val="false"/>
          <w:i w:val="false"/>
          <w:color w:val="000000"/>
          <w:sz w:val="28"/>
        </w:rPr>
        <w:t xml:space="preserve">
      енгізу" мемлекеттік көрсетілетін қызметі Стандартының (бұдан 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сəйкес нысан бойынша өтініш мемлекеттiк қызмет көрсету жөніндегі рəсімді (iс-қимылы) бастау үшін негіз болып табылады.</w:t>
      </w:r>
    </w:p>
    <w:bookmarkEnd w:id="287"/>
    <w:bookmarkStart w:name="z308" w:id="288"/>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 қимылдық) мазмұны жəне оның нəтижесі:</w:t>
      </w:r>
    </w:p>
    <w:bookmarkEnd w:id="288"/>
    <w:bookmarkStart w:name="z309" w:id="28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289"/>
    <w:bookmarkStart w:name="z310" w:id="290"/>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290"/>
    <w:bookmarkStart w:name="z311" w:id="291"/>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 xml:space="preserve">4-тармағында </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қарауға жолдайды;</w:t>
      </w:r>
    </w:p>
    <w:bookmarkEnd w:id="291"/>
    <w:bookmarkStart w:name="z312" w:id="292"/>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 Нəтижесі – орындауға жолдайды;</w:t>
      </w:r>
    </w:p>
    <w:bookmarkEnd w:id="292"/>
    <w:bookmarkStart w:name="z313" w:id="293"/>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(анықтаманы) басып шығарады, тиісті куəлікті (анықтаманы) қалыптастырғаннан кейін 1 (бір) жұмыс күн ішінде көрсетілетін қызметті берушінің басшысына жолдайды;</w:t>
      </w:r>
    </w:p>
    <w:bookmarkEnd w:id="2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қарау мерзімі кейін көрсетілетін қызметті алушы 3 (үш) күнтізбелік күн ішінде хабардар етіледі.</w:t>
      </w:r>
    </w:p>
    <w:bookmarkStart w:name="z315" w:id="294"/>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 үшін жолдайды;</w:t>
      </w:r>
    </w:p>
    <w:bookmarkEnd w:id="294"/>
    <w:bookmarkStart w:name="z316" w:id="295"/>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(анықтамаға) елтаңбалы мөр басады жəне көрсетілетін қызметті берушінің кеңсесіне 15 (он бес) минут ішінде жолдайды. Нəтижесі – куəлікке (анықтамаға) қол қояды жəне елтаңбалы мөр басады;</w:t>
      </w:r>
    </w:p>
    <w:bookmarkEnd w:id="295"/>
    <w:bookmarkStart w:name="z317" w:id="296"/>
    <w:p>
      <w:pPr>
        <w:spacing w:after="0"/>
        <w:ind w:left="0"/>
        <w:jc w:val="both"/>
      </w:pPr>
      <w:r>
        <w:rPr>
          <w:rFonts w:ascii="Times New Roman"/>
          <w:b w:val="false"/>
          <w:i w:val="false"/>
          <w:color w:val="000000"/>
          <w:sz w:val="28"/>
        </w:rPr>
        <w:t>
      7)көрсетілетін қызметті берушінің кеңсе қызметкері куəлікті (анықтаманы) тіркейді жəне көрсетілетін қызметті алушыға қолын қойғызып береді. Нəтижесі – куəлікті (анықтаманы) береді.</w:t>
      </w:r>
    </w:p>
    <w:bookmarkEnd w:id="296"/>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318" w:id="297"/>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p>
    <w:bookmarkEnd w:id="297"/>
    <w:bookmarkStart w:name="z319" w:id="298"/>
    <w:p>
      <w:pPr>
        <w:spacing w:after="0"/>
        <w:ind w:left="0"/>
        <w:jc w:val="both"/>
      </w:pPr>
      <w:r>
        <w:rPr>
          <w:rFonts w:ascii="Times New Roman"/>
          <w:b w:val="false"/>
          <w:i w:val="false"/>
          <w:color w:val="000000"/>
          <w:sz w:val="28"/>
        </w:rPr>
        <w:t>
      1) көрсетілетін қызметті берушінің кеңсе қызметкері;</w:t>
      </w:r>
    </w:p>
    <w:bookmarkEnd w:id="298"/>
    <w:bookmarkStart w:name="z320" w:id="299"/>
    <w:p>
      <w:pPr>
        <w:spacing w:after="0"/>
        <w:ind w:left="0"/>
        <w:jc w:val="both"/>
      </w:pPr>
      <w:r>
        <w:rPr>
          <w:rFonts w:ascii="Times New Roman"/>
          <w:b w:val="false"/>
          <w:i w:val="false"/>
          <w:color w:val="000000"/>
          <w:sz w:val="28"/>
        </w:rPr>
        <w:t>
      2) көрсетілетін қызметті берушінің басшысы;</w:t>
      </w:r>
    </w:p>
    <w:bookmarkEnd w:id="299"/>
    <w:bookmarkStart w:name="z321" w:id="30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00"/>
    <w:bookmarkStart w:name="z322" w:id="301"/>
    <w:p>
      <w:pPr>
        <w:spacing w:after="0"/>
        <w:ind w:left="0"/>
        <w:jc w:val="both"/>
      </w:pPr>
      <w:r>
        <w:rPr>
          <w:rFonts w:ascii="Times New Roman"/>
          <w:b w:val="false"/>
          <w:i w:val="false"/>
          <w:color w:val="000000"/>
          <w:sz w:val="28"/>
        </w:rPr>
        <w:t>
      4) көрсетілетін қызметті берушінің басшысы;</w:t>
      </w:r>
    </w:p>
    <w:bookmarkEnd w:id="301"/>
    <w:bookmarkStart w:name="z323" w:id="302"/>
    <w:p>
      <w:pPr>
        <w:spacing w:after="0"/>
        <w:ind w:left="0"/>
        <w:jc w:val="both"/>
      </w:pPr>
      <w:r>
        <w:rPr>
          <w:rFonts w:ascii="Times New Roman"/>
          <w:b w:val="false"/>
          <w:i w:val="false"/>
          <w:color w:val="000000"/>
          <w:sz w:val="28"/>
        </w:rPr>
        <w:t>
      5) көрсетілетін қызметті берушінің кеңсе қызметкері.</w:t>
      </w:r>
    </w:p>
    <w:bookmarkEnd w:id="302"/>
    <w:bookmarkStart w:name="z324" w:id="303"/>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303"/>
    <w:bookmarkStart w:name="z325" w:id="30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04"/>
    <w:bookmarkStart w:name="z326" w:id="30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05"/>
    <w:bookmarkStart w:name="z327" w:id="306"/>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w:t>
      </w:r>
    </w:p>
    <w:bookmarkEnd w:id="306"/>
    <w:bookmarkStart w:name="z328" w:id="307"/>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жолдайды;</w:t>
      </w:r>
    </w:p>
    <w:bookmarkEnd w:id="307"/>
    <w:bookmarkStart w:name="z329" w:id="308"/>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(анықтаманы) басып шығарады, тиісті куəлікті (анықтаманы) қалыптастырғаннан кейін 1 (бір) жұмыс күн ішінде көрсетілетін қызметті берушінің басшысына қол қою үшін жолдайды;</w:t>
      </w:r>
    </w:p>
    <w:bookmarkEnd w:id="3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қарау мерзімі ұзартылғаннан кейін көрсетілетін қызметті алушы 3 (үш) күнтізбелік күн ішінде хабардар етіледі;</w:t>
      </w:r>
    </w:p>
    <w:bookmarkStart w:name="z331" w:id="309"/>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(анықтамаға) елтаңбалы мөр басады жəне көрсетілетін қызметті берушінің кеңсесіне 15 (он бес) минут ішінде жолдайды;</w:t>
      </w:r>
    </w:p>
    <w:bookmarkEnd w:id="309"/>
    <w:bookmarkStart w:name="z332" w:id="310"/>
    <w:p>
      <w:pPr>
        <w:spacing w:after="0"/>
        <w:ind w:left="0"/>
        <w:jc w:val="both"/>
      </w:pPr>
      <w:r>
        <w:rPr>
          <w:rFonts w:ascii="Times New Roman"/>
          <w:b w:val="false"/>
          <w:i w:val="false"/>
          <w:color w:val="000000"/>
          <w:sz w:val="28"/>
        </w:rPr>
        <w:t>
      7) көрсетілетін қызметті берушінің кеңсе қызметкері куəлікті (анықтаманы) тіркейді жəне көрсетілетін қызметті алушыға қолын қойғызып береді. Нәтижесі-куәлікті (анықтаманы) береді.</w:t>
      </w:r>
    </w:p>
    <w:bookmarkEnd w:id="310"/>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333" w:id="311"/>
    <w:p>
      <w:pPr>
        <w:spacing w:after="0"/>
        <w:ind w:left="0"/>
        <w:jc w:val="both"/>
      </w:pPr>
      <w:r>
        <w:rPr>
          <w:rFonts w:ascii="Times New Roman"/>
          <w:b w:val="false"/>
          <w:i w:val="false"/>
          <w:color w:val="000000"/>
          <w:sz w:val="28"/>
        </w:rPr>
        <w:t>
      8. Əрбір процестің ұзақтығын көрсете отырып, Мемлекеттік корпорация арқылы жүгiну тəртiбiн сипаттау:</w:t>
      </w:r>
    </w:p>
    <w:bookmarkEnd w:id="311"/>
    <w:bookmarkStart w:name="z334" w:id="31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bookmarkEnd w:id="312"/>
    <w:bookmarkStart w:name="z335" w:id="313"/>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313"/>
    <w:bookmarkStart w:name="z336" w:id="314"/>
    <w:p>
      <w:pPr>
        <w:spacing w:after="0"/>
        <w:ind w:left="0"/>
        <w:jc w:val="both"/>
      </w:pPr>
      <w:r>
        <w:rPr>
          <w:rFonts w:ascii="Times New Roman"/>
          <w:b w:val="false"/>
          <w:i w:val="false"/>
          <w:color w:val="000000"/>
          <w:sz w:val="28"/>
        </w:rPr>
        <w:t>
      сұрау салудың нөмірі жəне қабылданған күні;</w:t>
      </w:r>
    </w:p>
    <w:bookmarkEnd w:id="314"/>
    <w:bookmarkStart w:name="z337" w:id="315"/>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315"/>
    <w:bookmarkStart w:name="z338" w:id="316"/>
    <w:p>
      <w:pPr>
        <w:spacing w:after="0"/>
        <w:ind w:left="0"/>
        <w:jc w:val="both"/>
      </w:pPr>
      <w:r>
        <w:rPr>
          <w:rFonts w:ascii="Times New Roman"/>
          <w:b w:val="false"/>
          <w:i w:val="false"/>
          <w:color w:val="000000"/>
          <w:sz w:val="28"/>
        </w:rPr>
        <w:t>
      қоса берілген құжаттардың саны мен атауы;</w:t>
      </w:r>
    </w:p>
    <w:bookmarkEnd w:id="316"/>
    <w:bookmarkStart w:name="z339" w:id="317"/>
    <w:p>
      <w:pPr>
        <w:spacing w:after="0"/>
        <w:ind w:left="0"/>
        <w:jc w:val="both"/>
      </w:pPr>
      <w:r>
        <w:rPr>
          <w:rFonts w:ascii="Times New Roman"/>
          <w:b w:val="false"/>
          <w:i w:val="false"/>
          <w:color w:val="000000"/>
          <w:sz w:val="28"/>
        </w:rPr>
        <w:t>
      құжаттарды беру күні (уақыты) жəне орны;</w:t>
      </w:r>
    </w:p>
    <w:bookmarkEnd w:id="317"/>
    <w:bookmarkStart w:name="z340" w:id="318"/>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318"/>
    <w:bookmarkStart w:name="z341" w:id="319"/>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Нəтижесі – құжаттар қабылдау;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Стандартының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нысаны бойынша құжат қабылдаудан бас тартқаны туралы қолхат береді.</w:t>
      </w:r>
    </w:p>
    <w:bookmarkEnd w:id="319"/>
    <w:bookmarkStart w:name="z342" w:id="320"/>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жинақтау секторына береді. Нəтижесі - құжаттарды беру;</w:t>
      </w:r>
    </w:p>
    <w:bookmarkEnd w:id="320"/>
    <w:bookmarkStart w:name="z343" w:id="321"/>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 Нəтижесі - құжаттарды беру;</w:t>
      </w:r>
    </w:p>
    <w:bookmarkEnd w:id="321"/>
    <w:bookmarkStart w:name="z344" w:id="322"/>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322"/>
    <w:bookmarkStart w:name="z345" w:id="323"/>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323"/>
    <w:bookmarkStart w:name="z346" w:id="324"/>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"Азаматтық хал актілерінің жазбасы" ақпараттық жүйесінде (бұдан əрі – "АХАЖ" АЖ) акт жазбасын қалыптастырады, тіркеуді жүзеге асырады жəне тиісті куəлікті (анықтаманы) басып шығарады, тиісті куəлікті (анықтаманы) қалыптастырғаннан кейін 1 (бір) жұмыс күн ішінде көрсетілетін қызметті берушінің басшысына қол қою үшін жолдайды;</w:t>
      </w:r>
    </w:p>
    <w:bookmarkEnd w:id="3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30 (отыз) күнтiзбелiк күннен аспайтын уақытқа ұзартылады, қарау мерзімі ұзартылғаннан кейін көрсетілетін қызметті алушы 3 (үш) күнтізбелік күн ішінде хабардар етіледі;</w:t>
      </w:r>
    </w:p>
    <w:bookmarkStart w:name="z348" w:id="325"/>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 үшін жолдайды;</w:t>
      </w:r>
    </w:p>
    <w:bookmarkEnd w:id="325"/>
    <w:bookmarkStart w:name="z349" w:id="326"/>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326"/>
    <w:bookmarkStart w:name="z350" w:id="327"/>
    <w:p>
      <w:pPr>
        <w:spacing w:after="0"/>
        <w:ind w:left="0"/>
        <w:jc w:val="both"/>
      </w:pPr>
      <w:r>
        <w:rPr>
          <w:rFonts w:ascii="Times New Roman"/>
          <w:b w:val="false"/>
          <w:i w:val="false"/>
          <w:color w:val="000000"/>
          <w:sz w:val="28"/>
        </w:rPr>
        <w:t>
      Нəтижесі – куəлікке (анықтамаға) қол қояды жəне елтаңбалы мөр басады;</w:t>
      </w:r>
    </w:p>
    <w:bookmarkEnd w:id="327"/>
    <w:bookmarkStart w:name="z351" w:id="328"/>
    <w:p>
      <w:pPr>
        <w:spacing w:after="0"/>
        <w:ind w:left="0"/>
        <w:jc w:val="both"/>
      </w:pPr>
      <w:r>
        <w:rPr>
          <w:rFonts w:ascii="Times New Roman"/>
          <w:b w:val="false"/>
          <w:i w:val="false"/>
          <w:color w:val="000000"/>
          <w:sz w:val="28"/>
        </w:rPr>
        <w:t>
      9) көрсетілетін қызметті берушінің кеңсе қызметкері куəлікті тіркейді жəне мемлекеттік қызмет көрсету нəтижесін тізілімге сəйкес Мемлекеттік корпорация курьері арқылы Мемлекеттік корпорацияның құжаттарды беру секторына 1 (бір) жұмыс күн ішінде жолдайды. Нəтижесі – тіркейді жəне мемлекеттік қызмет көрсету нəтижесін жолдайды;</w:t>
      </w:r>
    </w:p>
    <w:bookmarkEnd w:id="328"/>
    <w:bookmarkStart w:name="z352" w:id="329"/>
    <w:p>
      <w:pPr>
        <w:spacing w:after="0"/>
        <w:ind w:left="0"/>
        <w:jc w:val="both"/>
      </w:pPr>
      <w:r>
        <w:rPr>
          <w:rFonts w:ascii="Times New Roman"/>
          <w:b w:val="false"/>
          <w:i w:val="false"/>
          <w:color w:val="000000"/>
          <w:sz w:val="28"/>
        </w:rPr>
        <w:t>
      10) Мемлекеттік корпорацияның құжаттарды беру секторы мемлекеттік қызмет көрсету нəтижесін көрсетілетін қызметті алушыға 1 (бір) жұмыс күн</w:t>
      </w:r>
    </w:p>
    <w:bookmarkEnd w:id="329"/>
    <w:bookmarkStart w:name="z353" w:id="330"/>
    <w:p>
      <w:pPr>
        <w:spacing w:after="0"/>
        <w:ind w:left="0"/>
        <w:jc w:val="both"/>
      </w:pPr>
      <w:r>
        <w:rPr>
          <w:rFonts w:ascii="Times New Roman"/>
          <w:b w:val="false"/>
          <w:i w:val="false"/>
          <w:color w:val="000000"/>
          <w:sz w:val="28"/>
        </w:rPr>
        <w:t>
      ішінде береді. Нəтижесі – мемлекеттік қызмет көрсету нəтижесін береді.</w:t>
      </w:r>
    </w:p>
    <w:bookmarkEnd w:id="330"/>
    <w:bookmarkStart w:name="z354" w:id="33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рəсімдерінің (іс- əрекеттерінің), өзара іс-қимылдың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сəйкес мемлекеттік қызмет көрсетудің бизнес- процестерінің анықтамалығында көрсетіледі. Мемлекеттік қызметті көрсетудің бизнес-процестерінің анықтамалығы көрсетілетін қызметті берушінің интернет-ресурсында орналастырылады.</w:t>
      </w:r>
    </w:p>
    <w:bookmarkEnd w:id="3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32"/>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өзара іс-әрекеттері;</w:t>
      </w:r>
    </w:p>
    <w:bookmarkEnd w:id="332"/>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755900"/>
                          </a:xfrm>
                          <a:prstGeom prst="rect">
                            <a:avLst/>
                          </a:prstGeom>
                        </pic:spPr>
                      </pic:pic>
                    </a:graphicData>
                  </a:graphic>
                </wp:inline>
              </w:drawing>
            </w:r>
          </w:p>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2017 жылғы " 10 "___</w:t>
            </w:r>
            <w:r>
              <w:rPr>
                <w:rFonts w:ascii="Times New Roman"/>
                <w:b w:val="false"/>
                <w:i w:val="false"/>
                <w:color w:val="000000"/>
                <w:sz w:val="20"/>
                <w:u w:val="single"/>
              </w:rPr>
              <w:t>05</w:t>
            </w:r>
            <w:r>
              <w:rPr>
                <w:rFonts w:ascii="Times New Roman"/>
                <w:b w:val="false"/>
                <w:i w:val="false"/>
                <w:color w:val="000000"/>
                <w:sz w:val="20"/>
              </w:rPr>
              <w:t>_____</w:t>
            </w:r>
            <w:r>
              <w:br/>
            </w:r>
            <w:r>
              <w:rPr>
                <w:rFonts w:ascii="Times New Roman"/>
                <w:b w:val="false"/>
                <w:i w:val="false"/>
                <w:color w:val="000000"/>
                <w:sz w:val="20"/>
              </w:rPr>
              <w:t>№ 106 қаулысына 6 қосымша</w:t>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 1. Жалпы ережелер</w:t>
      </w:r>
    </w:p>
    <w:bookmarkStart w:name="z359" w:id="333"/>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əрі – мемлекеттік көрсетілетін қызмет) аудандардың және маңызы бар қалалардың жергілікті атқарушы органдарымен (бұдан əрі – ЖАО) көрсетіледі.</w:t>
      </w:r>
    </w:p>
    <w:bookmarkEnd w:id="333"/>
    <w:bookmarkStart w:name="z360" w:id="334"/>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334"/>
    <w:bookmarkStart w:name="z361" w:id="335"/>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және азаматтық хал актілерін тіркеу бөлімдері (бұдан əрі - бөлімдер);</w:t>
      </w:r>
    </w:p>
    <w:bookmarkEnd w:id="335"/>
    <w:bookmarkStart w:name="z362" w:id="33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əрі – Мемлекеттік корпорация);</w:t>
      </w:r>
    </w:p>
    <w:bookmarkEnd w:id="336"/>
    <w:bookmarkStart w:name="z363" w:id="337"/>
    <w:p>
      <w:pPr>
        <w:spacing w:after="0"/>
        <w:ind w:left="0"/>
        <w:jc w:val="both"/>
      </w:pPr>
      <w:r>
        <w:rPr>
          <w:rFonts w:ascii="Times New Roman"/>
          <w:b w:val="false"/>
          <w:i w:val="false"/>
          <w:color w:val="000000"/>
          <w:sz w:val="28"/>
        </w:rPr>
        <w:t>
      3) "Электрондық үкіметтің" www.еgov.kz веб-порталы (бұдан əрі – портал) арқылы жүзеге асырылады.</w:t>
      </w:r>
    </w:p>
    <w:bookmarkEnd w:id="337"/>
    <w:bookmarkStart w:name="z364" w:id="338"/>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жəне (немесе) қағаз түрінде.</w:t>
      </w:r>
    </w:p>
    <w:bookmarkEnd w:id="338"/>
    <w:bookmarkStart w:name="z365" w:id="339"/>
    <w:p>
      <w:pPr>
        <w:spacing w:after="0"/>
        <w:ind w:left="0"/>
        <w:jc w:val="both"/>
      </w:pPr>
      <w:r>
        <w:rPr>
          <w:rFonts w:ascii="Times New Roman"/>
          <w:b w:val="false"/>
          <w:i w:val="false"/>
          <w:color w:val="000000"/>
          <w:sz w:val="28"/>
        </w:rPr>
        <w:t xml:space="preserve">
      3. Көрсетілетін мемлекеттік қызметтің нəтижесі: жеке басын куəландыратын құжатты көрсету кезінде қағаз жеткізгіштегі некені (ерлі- зайыптылықты) бұзуды мемлекеттік тіркеу туралы куəлік, енгізілген өзгерістерімен, толықтыруларымен жəне түзетулерімен некені (ерлі- зайыптылықты) бұзу туралы қайталама куəлік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дəлелді жауап.</w:t>
      </w:r>
    </w:p>
    <w:bookmarkEnd w:id="339"/>
    <w:bookmarkStart w:name="z366" w:id="340"/>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уəкілетті адамының электрондық цифрлық қолтаңбасымен (бұдан əрі - ЭЦҚ) куəландырылған электрондық құжат нысанында электрондық өтініштің қабылданғанын растау жəне некені (ерлі-зайыптылықты) бұзуды тіркеу күнінің белгіленуі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дəлелді жауап жолданады.</w:t>
      </w:r>
    </w:p>
    <w:bookmarkEnd w:id="340"/>
    <w:bookmarkStart w:name="z367" w:id="341"/>
    <w:p>
      <w:pPr>
        <w:spacing w:after="0"/>
        <w:ind w:left="0"/>
        <w:jc w:val="both"/>
      </w:pPr>
      <w:r>
        <w:rPr>
          <w:rFonts w:ascii="Times New Roman"/>
          <w:b w:val="false"/>
          <w:i w:val="false"/>
          <w:color w:val="000000"/>
          <w:sz w:val="28"/>
        </w:rPr>
        <w:t>
      Мемлекеттік қызмет көрсету нəтижесінің нысаны: қағаз түрінде.</w:t>
      </w:r>
    </w:p>
    <w:bookmarkEnd w:id="341"/>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368" w:id="342"/>
    <w:p>
      <w:pPr>
        <w:spacing w:after="0"/>
        <w:ind w:left="0"/>
        <w:jc w:val="both"/>
      </w:pPr>
      <w:r>
        <w:rPr>
          <w:rFonts w:ascii="Times New Roman"/>
          <w:b w:val="false"/>
          <w:i w:val="false"/>
          <w:color w:val="000000"/>
          <w:sz w:val="28"/>
        </w:rPr>
        <w:t xml:space="preserve">
      4. Мемлекеттік қызметті көрсету жөніндегі рəсімді (іс-əрекетті) бастау үшін негіз болады: көрсетілетін қызметті берушіге немесе Мемлекеттік корпорацияға жүгінген кезде – Қазақстан Республикасы Əділет министрінің 2015 жылғы 17 сəуірдегі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қосымшаларына</w:t>
      </w:r>
      <w:r>
        <w:rPr>
          <w:rFonts w:ascii="Times New Roman"/>
          <w:b w:val="false"/>
          <w:i w:val="false"/>
          <w:color w:val="000000"/>
          <w:sz w:val="28"/>
        </w:rPr>
        <w:t xml:space="preserve"> сəйкес нысан бойынша өтініш; порталға жүгінген кезде – көрсетілетін қызметті алушының ЭЦҚ-мен куəландырылған электрондық өтініш.</w:t>
      </w:r>
    </w:p>
    <w:bookmarkEnd w:id="342"/>
    <w:bookmarkStart w:name="z369" w:id="343"/>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(iс-қимылдың) мазмұны жəне оның нəтижесі:</w:t>
      </w:r>
    </w:p>
    <w:bookmarkEnd w:id="343"/>
    <w:bookmarkStart w:name="z370" w:id="344"/>
    <w:p>
      <w:pPr>
        <w:spacing w:after="0"/>
        <w:ind w:left="0"/>
        <w:jc w:val="both"/>
      </w:pPr>
      <w:r>
        <w:rPr>
          <w:rFonts w:ascii="Times New Roman"/>
          <w:b w:val="false"/>
          <w:i w:val="false"/>
          <w:color w:val="000000"/>
          <w:sz w:val="28"/>
        </w:rPr>
        <w:t xml:space="preserve">
      1) көрсетілетін қызметті алушы Стандартының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44"/>
    <w:bookmarkStart w:name="z371" w:id="34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45"/>
    <w:bookmarkStart w:name="z372" w:id="346"/>
    <w:p>
      <w:pPr>
        <w:spacing w:after="0"/>
        <w:ind w:left="0"/>
        <w:jc w:val="both"/>
      </w:pPr>
      <w:r>
        <w:rPr>
          <w:rFonts w:ascii="Times New Roman"/>
          <w:b w:val="false"/>
          <w:i w:val="false"/>
          <w:color w:val="000000"/>
          <w:sz w:val="28"/>
        </w:rPr>
        <w:t xml:space="preserve">
      3) көрсетілетін қызметті берушінің кеңсе қызметкері мемлекеттік қызметті көрсету үшін қажетті құжаттар мен өтініш келіп түскеннен кейін көрсетілетінқызметті алушыға құжаттар топтамасының қабылданған күні мен уақыты көрсетілген тіркеу туралы белгісі бар өтініш көшірмесін береді, тіркеу жүргізеді, 15 (он бес) минут ішінде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 мерзімге сəйкес бақылауға қояды. Нəтижесі - көрсетілетін қызметті берушінің басшысына жолдайды;</w:t>
      </w:r>
    </w:p>
    <w:bookmarkEnd w:id="346"/>
    <w:bookmarkStart w:name="z373" w:id="347"/>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жолдайды;</w:t>
      </w:r>
    </w:p>
    <w:bookmarkEnd w:id="347"/>
    <w:bookmarkStart w:name="z374" w:id="348"/>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"Неке (ерлі-зайыптылық) жəне отбасы туралы" Қазақстан Республикасының 2011 жылғы 26 желтоқсандағы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жасалғаннан кейін "Азаматтық хал актілерін жазбасы" ақпараттық жүйесінде (бұдан əрі – "АХАЖ" АЖ) акт жазбасын қалыптастырады, тіркейді жəне тиісті куəлікті басып шығарады, тиісті куəлікті басып шығарғаннан кейін 2 (екі) жұмыс күн ішінде көрсетілетін қызметті берушінің басшысына қол қою үшін жолдайды;</w:t>
      </w:r>
    </w:p>
    <w:bookmarkEnd w:id="348"/>
    <w:bookmarkStart w:name="z375" w:id="349"/>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30 (отыз) күнтізбелік күн;</w:t>
      </w:r>
    </w:p>
    <w:bookmarkEnd w:id="349"/>
    <w:bookmarkStart w:name="z376" w:id="350"/>
    <w:p>
      <w:pPr>
        <w:spacing w:after="0"/>
        <w:ind w:left="0"/>
        <w:jc w:val="both"/>
      </w:pPr>
      <w:r>
        <w:rPr>
          <w:rFonts w:ascii="Times New Roman"/>
          <w:b w:val="false"/>
          <w:i w:val="false"/>
          <w:color w:val="000000"/>
          <w:sz w:val="28"/>
        </w:rPr>
        <w:t>
      хабар-ошарсыз кеткен деп танылған, 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əрекетке қабілетсіз жұбайдың қорғаншысына немесе хабар- 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bookmarkEnd w:id="350"/>
    <w:bookmarkStart w:name="z377" w:id="351"/>
    <w:p>
      <w:pPr>
        <w:spacing w:after="0"/>
        <w:ind w:left="0"/>
        <w:jc w:val="both"/>
      </w:pPr>
      <w:r>
        <w:rPr>
          <w:rFonts w:ascii="Times New Roman"/>
          <w:b w:val="false"/>
          <w:i w:val="false"/>
          <w:color w:val="000000"/>
          <w:sz w:val="28"/>
        </w:rPr>
        <w:t>
      кəмелетке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3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қарау мерзімі ұзартылған кезден бастап, 30 (отыз) күнтiзбелiк күннен аспайтын уақытқа ұзартылады.</w:t>
      </w:r>
    </w:p>
    <w:bookmarkStart w:name="z379" w:id="352"/>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қоюға жолдайды;</w:t>
      </w:r>
    </w:p>
    <w:bookmarkEnd w:id="352"/>
    <w:bookmarkStart w:name="z380" w:id="353"/>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15 (он бес) минут ішінде көрсетілетін қызметті берушінің кеңсесіне жолдайды.</w:t>
      </w:r>
    </w:p>
    <w:bookmarkEnd w:id="353"/>
    <w:bookmarkStart w:name="z381" w:id="354"/>
    <w:p>
      <w:pPr>
        <w:spacing w:after="0"/>
        <w:ind w:left="0"/>
        <w:jc w:val="both"/>
      </w:pPr>
      <w:r>
        <w:rPr>
          <w:rFonts w:ascii="Times New Roman"/>
          <w:b w:val="false"/>
          <w:i w:val="false"/>
          <w:color w:val="000000"/>
          <w:sz w:val="28"/>
        </w:rPr>
        <w:t>
      Нəтижесі – мемлекеттік көрсетілетін қызмет нəтижесіне қол қояды жəне елтаңбалы мөр басады;</w:t>
      </w:r>
    </w:p>
    <w:bookmarkEnd w:id="354"/>
    <w:bookmarkStart w:name="z382" w:id="355"/>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355"/>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iс-қимылы тəртiбiн сипаттау</w:t>
      </w:r>
    </w:p>
    <w:bookmarkStart w:name="z383" w:id="35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берушiнiң құрылымдық бөлiмшелерінің (қызметкерлерінің) тiзбесі:</w:t>
      </w:r>
    </w:p>
    <w:bookmarkEnd w:id="356"/>
    <w:bookmarkStart w:name="z384" w:id="357"/>
    <w:p>
      <w:pPr>
        <w:spacing w:after="0"/>
        <w:ind w:left="0"/>
        <w:jc w:val="both"/>
      </w:pPr>
      <w:r>
        <w:rPr>
          <w:rFonts w:ascii="Times New Roman"/>
          <w:b w:val="false"/>
          <w:i w:val="false"/>
          <w:color w:val="000000"/>
          <w:sz w:val="28"/>
        </w:rPr>
        <w:t>
      1) көрсетілетін қызметті берушінің кеңсе қызметкері;</w:t>
      </w:r>
    </w:p>
    <w:bookmarkEnd w:id="357"/>
    <w:bookmarkStart w:name="z385" w:id="358"/>
    <w:p>
      <w:pPr>
        <w:spacing w:after="0"/>
        <w:ind w:left="0"/>
        <w:jc w:val="both"/>
      </w:pPr>
      <w:r>
        <w:rPr>
          <w:rFonts w:ascii="Times New Roman"/>
          <w:b w:val="false"/>
          <w:i w:val="false"/>
          <w:color w:val="000000"/>
          <w:sz w:val="28"/>
        </w:rPr>
        <w:t>
      2) көрсетілетін қызметті берушінің басшысы;</w:t>
      </w:r>
    </w:p>
    <w:bookmarkEnd w:id="358"/>
    <w:bookmarkStart w:name="z386" w:id="35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59"/>
    <w:bookmarkStart w:name="z387" w:id="360"/>
    <w:p>
      <w:pPr>
        <w:spacing w:after="0"/>
        <w:ind w:left="0"/>
        <w:jc w:val="both"/>
      </w:pPr>
      <w:r>
        <w:rPr>
          <w:rFonts w:ascii="Times New Roman"/>
          <w:b w:val="false"/>
          <w:i w:val="false"/>
          <w:color w:val="000000"/>
          <w:sz w:val="28"/>
        </w:rPr>
        <w:t>
      4) көрсетілетін қызметті берушінің басшысы;</w:t>
      </w:r>
    </w:p>
    <w:bookmarkEnd w:id="360"/>
    <w:bookmarkStart w:name="z388" w:id="361"/>
    <w:p>
      <w:pPr>
        <w:spacing w:after="0"/>
        <w:ind w:left="0"/>
        <w:jc w:val="both"/>
      </w:pPr>
      <w:r>
        <w:rPr>
          <w:rFonts w:ascii="Times New Roman"/>
          <w:b w:val="false"/>
          <w:i w:val="false"/>
          <w:color w:val="000000"/>
          <w:sz w:val="28"/>
        </w:rPr>
        <w:t>
      5) көрсетілетін қызметті берушінің кеңсе қызметкері.</w:t>
      </w:r>
    </w:p>
    <w:bookmarkEnd w:id="361"/>
    <w:bookmarkStart w:name="z389" w:id="362"/>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рəсiмдердiң (iс-қимылдардың) реттiлiгiн сипаттау:</w:t>
      </w:r>
    </w:p>
    <w:bookmarkEnd w:id="362"/>
    <w:bookmarkStart w:name="z390" w:id="36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363"/>
    <w:bookmarkStart w:name="z391" w:id="364"/>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364"/>
    <w:bookmarkStart w:name="z392" w:id="365"/>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тексеріп,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жəне "АХАЖ" АЖ 20 (жиырма) минут ішінде тіркеу жүргізеді;</w:t>
      </w:r>
    </w:p>
    <w:bookmarkEnd w:id="365"/>
    <w:bookmarkStart w:name="z393" w:id="366"/>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15 (он бес) минут ішінде көрсетілетін қызметті берушінің жауапты орындаушысына орындауға жолдайды;</w:t>
      </w:r>
    </w:p>
    <w:bookmarkEnd w:id="366"/>
    <w:bookmarkStart w:name="z394" w:id="367"/>
    <w:p>
      <w:pPr>
        <w:spacing w:after="0"/>
        <w:ind w:left="0"/>
        <w:jc w:val="both"/>
      </w:pPr>
      <w:r>
        <w:rPr>
          <w:rFonts w:ascii="Times New Roman"/>
          <w:b w:val="false"/>
          <w:i w:val="false"/>
          <w:color w:val="000000"/>
          <w:sz w:val="28"/>
        </w:rPr>
        <w:t>
      5) көрсетілетін қызметті берушінің жауапты орындаушысы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2 (екі) жұмыс күн ішінде көрсетілетін қызметті берушінің басшысына қол қою үшін жолдайды;</w:t>
      </w:r>
    </w:p>
    <w:bookmarkEnd w:id="367"/>
    <w:bookmarkStart w:name="z395" w:id="368"/>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30 (отыз) күнтізбелік күн;</w:t>
      </w:r>
    </w:p>
    <w:bookmarkEnd w:id="368"/>
    <w:bookmarkStart w:name="z396" w:id="369"/>
    <w:p>
      <w:pPr>
        <w:spacing w:after="0"/>
        <w:ind w:left="0"/>
        <w:jc w:val="both"/>
      </w:pPr>
      <w:r>
        <w:rPr>
          <w:rFonts w:ascii="Times New Roman"/>
          <w:b w:val="false"/>
          <w:i w:val="false"/>
          <w:color w:val="000000"/>
          <w:sz w:val="28"/>
        </w:rPr>
        <w:t>
      хабар-ошарсыз кеткен деп танылған, 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əрекетке қабілетсіз жұбайдың қорғаншысына немесе хабар- 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bookmarkEnd w:id="369"/>
    <w:bookmarkStart w:name="z397" w:id="370"/>
    <w:p>
      <w:pPr>
        <w:spacing w:after="0"/>
        <w:ind w:left="0"/>
        <w:jc w:val="both"/>
      </w:pPr>
      <w:r>
        <w:rPr>
          <w:rFonts w:ascii="Times New Roman"/>
          <w:b w:val="false"/>
          <w:i w:val="false"/>
          <w:color w:val="000000"/>
          <w:sz w:val="28"/>
        </w:rPr>
        <w:t>
      кəмелетке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3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қарау мерзімі ұзартылған кезден бастап 30 (отыз) күнтiзбелiк күннен аспайтын уақытқа ұзартылады;</w:t>
      </w:r>
    </w:p>
    <w:bookmarkStart w:name="z399" w:id="371"/>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15 (он бес) минут ішінде көрсетілетін қызметті берушінің кеңсесіне жолдайды;</w:t>
      </w:r>
    </w:p>
    <w:bookmarkEnd w:id="371"/>
    <w:bookmarkStart w:name="z400" w:id="372"/>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372"/>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401" w:id="373"/>
    <w:p>
      <w:pPr>
        <w:spacing w:after="0"/>
        <w:ind w:left="0"/>
        <w:jc w:val="both"/>
      </w:pPr>
      <w:r>
        <w:rPr>
          <w:rFonts w:ascii="Times New Roman"/>
          <w:b w:val="false"/>
          <w:i w:val="false"/>
          <w:color w:val="000000"/>
          <w:sz w:val="28"/>
        </w:rPr>
        <w:t>
      8. Əрбір рәсімнің (іс-қимылдың) ұзақтығын көрсете отырып, Мемлекеттік корпорация арқылы жүгiну тəртiбiн сипаттау:</w:t>
      </w:r>
    </w:p>
    <w:bookmarkEnd w:id="373"/>
    <w:bookmarkStart w:name="z402" w:id="374"/>
    <w:p>
      <w:pPr>
        <w:spacing w:after="0"/>
        <w:ind w:left="0"/>
        <w:jc w:val="both"/>
      </w:pPr>
      <w:r>
        <w:rPr>
          <w:rFonts w:ascii="Times New Roman"/>
          <w:b w:val="false"/>
          <w:i w:val="false"/>
          <w:color w:val="000000"/>
          <w:sz w:val="28"/>
        </w:rPr>
        <w:t>
      1) көрсетілетін қызметті алушы Стандарттың 9 тармағында көрсетілген құжаттарды ұсынады;</w:t>
      </w:r>
    </w:p>
    <w:bookmarkEnd w:id="374"/>
    <w:bookmarkStart w:name="z403" w:id="375"/>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жəне көрсетілетін қызметті алушыға тиісті құжаттардың қабылданғаны туралы:</w:t>
      </w:r>
    </w:p>
    <w:bookmarkEnd w:id="375"/>
    <w:bookmarkStart w:name="z404" w:id="376"/>
    <w:p>
      <w:pPr>
        <w:spacing w:after="0"/>
        <w:ind w:left="0"/>
        <w:jc w:val="both"/>
      </w:pPr>
      <w:r>
        <w:rPr>
          <w:rFonts w:ascii="Times New Roman"/>
          <w:b w:val="false"/>
          <w:i w:val="false"/>
          <w:color w:val="000000"/>
          <w:sz w:val="28"/>
        </w:rPr>
        <w:t>
      сұрау салудың нөмірі жəне қабылданған күні;</w:t>
      </w:r>
    </w:p>
    <w:bookmarkEnd w:id="376"/>
    <w:bookmarkStart w:name="z405" w:id="377"/>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377"/>
    <w:bookmarkStart w:name="z406" w:id="378"/>
    <w:p>
      <w:pPr>
        <w:spacing w:after="0"/>
        <w:ind w:left="0"/>
        <w:jc w:val="both"/>
      </w:pPr>
      <w:r>
        <w:rPr>
          <w:rFonts w:ascii="Times New Roman"/>
          <w:b w:val="false"/>
          <w:i w:val="false"/>
          <w:color w:val="000000"/>
          <w:sz w:val="28"/>
        </w:rPr>
        <w:t>
      қоса берілген құжаттардың саны мен атауы;</w:t>
      </w:r>
    </w:p>
    <w:bookmarkEnd w:id="378"/>
    <w:bookmarkStart w:name="z407" w:id="379"/>
    <w:p>
      <w:pPr>
        <w:spacing w:after="0"/>
        <w:ind w:left="0"/>
        <w:jc w:val="both"/>
      </w:pPr>
      <w:r>
        <w:rPr>
          <w:rFonts w:ascii="Times New Roman"/>
          <w:b w:val="false"/>
          <w:i w:val="false"/>
          <w:color w:val="000000"/>
          <w:sz w:val="28"/>
        </w:rPr>
        <w:t>
      құжаттарды беру күні (уақыты) жəне орны;</w:t>
      </w:r>
    </w:p>
    <w:bookmarkEnd w:id="379"/>
    <w:bookmarkStart w:name="z408" w:id="380"/>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инспекторының тегі, аты, əкесінің аты;</w:t>
      </w:r>
    </w:p>
    <w:bookmarkEnd w:id="380"/>
    <w:bookmarkStart w:name="z409" w:id="381"/>
    <w:p>
      <w:pPr>
        <w:spacing w:after="0"/>
        <w:ind w:left="0"/>
        <w:jc w:val="both"/>
      </w:pPr>
      <w:r>
        <w:rPr>
          <w:rFonts w:ascii="Times New Roman"/>
          <w:b w:val="false"/>
          <w:i w:val="false"/>
          <w:color w:val="000000"/>
          <w:sz w:val="28"/>
        </w:rPr>
        <w:t xml:space="preserve">
      көрсетілетін қызметті алушының тегі, аты, əкесінің аты, көрсетілетін қызметті алушы өкілінің тегі, аты, əкесінің аты жəне олардың байланыс телефондары көрсетілген қолхат береді; ( Нәтижесі – құжаттарды </w:t>
      </w:r>
    </w:p>
    <w:bookmarkEnd w:id="381"/>
    <w:bookmarkStart w:name="z410" w:id="382"/>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сəйкес құжаттардың топтамасын толық ұсынбаған жəне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мемлекеттік көрсетілетін қызмет Стандартың </w:t>
      </w:r>
      <w:r>
        <w:rPr>
          <w:rFonts w:ascii="Times New Roman"/>
          <w:b w:val="false"/>
          <w:i w:val="false"/>
          <w:color w:val="000000"/>
          <w:sz w:val="28"/>
        </w:rPr>
        <w:t>3 қосымшасына</w:t>
      </w:r>
      <w:r>
        <w:rPr>
          <w:rFonts w:ascii="Times New Roman"/>
          <w:b w:val="false"/>
          <w:i w:val="false"/>
          <w:color w:val="000000"/>
          <w:sz w:val="28"/>
        </w:rPr>
        <w:t xml:space="preserve"> сəйкес нысан бойынша құжаттарды қабылдаудан бас тартқаны туралы қолхат береді.</w:t>
      </w:r>
    </w:p>
    <w:bookmarkEnd w:id="382"/>
    <w:bookmarkStart w:name="z411" w:id="383"/>
    <w:p>
      <w:pPr>
        <w:spacing w:after="0"/>
        <w:ind w:left="0"/>
        <w:jc w:val="both"/>
      </w:pPr>
      <w:r>
        <w:rPr>
          <w:rFonts w:ascii="Times New Roman"/>
          <w:b w:val="false"/>
          <w:i w:val="false"/>
          <w:color w:val="000000"/>
          <w:sz w:val="28"/>
        </w:rPr>
        <w:t>
      3) Мемлекеттік корпорация инспекторы қабылданған құжаттарды 30 (отыз) минут ішінде Мемлекеттік корпорацияның жинақтау секторына береді. Нəтижесі - құжаттарды беру;</w:t>
      </w:r>
    </w:p>
    <w:bookmarkEnd w:id="383"/>
    <w:bookmarkStart w:name="z412" w:id="384"/>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жасайды жəне Мемлекеттік корпорация курьері арқылы құжаттарды көрсетілетін қызметті берушінің кеңсесіне 1 (бір) жұмыс күн ішінде жібереді.</w:t>
      </w:r>
    </w:p>
    <w:bookmarkEnd w:id="384"/>
    <w:bookmarkStart w:name="z413" w:id="385"/>
    <w:p>
      <w:pPr>
        <w:spacing w:after="0"/>
        <w:ind w:left="0"/>
        <w:jc w:val="both"/>
      </w:pPr>
      <w:r>
        <w:rPr>
          <w:rFonts w:ascii="Times New Roman"/>
          <w:b w:val="false"/>
          <w:i w:val="false"/>
          <w:color w:val="000000"/>
          <w:sz w:val="28"/>
        </w:rPr>
        <w:t>
      Нəтижесі - құжаттарды беру;</w:t>
      </w:r>
    </w:p>
    <w:bookmarkEnd w:id="385"/>
    <w:bookmarkStart w:name="z414" w:id="386"/>
    <w:p>
      <w:pPr>
        <w:spacing w:after="0"/>
        <w:ind w:left="0"/>
        <w:jc w:val="both"/>
      </w:pPr>
      <w:r>
        <w:rPr>
          <w:rFonts w:ascii="Times New Roman"/>
          <w:b w:val="false"/>
          <w:i w:val="false"/>
          <w:color w:val="000000"/>
          <w:sz w:val="28"/>
        </w:rPr>
        <w:t>
      5) көрсетілетін қызметті берушінің кеңсе қызметкері келіп түскен құжаттарды тіркейді жəне 15 (он бес) минут ішінде көрсетілетін қызметті берушінің басшысына береді. Нəтижесі – тіркеу;</w:t>
      </w:r>
    </w:p>
    <w:bookmarkEnd w:id="386"/>
    <w:bookmarkStart w:name="z415" w:id="387"/>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жəне 15 (он бес) минут ішінде көрсетілетін қызметті берушінің жауапты орындаушысына орындауға жолдайды. Нəтижесі – орындауға жолдау;</w:t>
      </w:r>
    </w:p>
    <w:bookmarkEnd w:id="387"/>
    <w:bookmarkStart w:name="z416" w:id="388"/>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тексеріп жəне талдау жасағаннан кейін "АХАЖ" АЖ акт жазбасын қалыптастырады, тіркеуді жүзеге асырады жəне тиісті куəлікті басып шығарады, тиісті куəлікті қалыптастырғаннан кейін 2 (екі) жұмыс күн ішінде көрсетілетін қызметті берушінің басшысына қол қою үшін жолдайды;</w:t>
      </w:r>
    </w:p>
    <w:bookmarkEnd w:id="388"/>
    <w:bookmarkStart w:name="z417" w:id="389"/>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30 (отыз) күнтізбелік күн;</w:t>
      </w:r>
    </w:p>
    <w:bookmarkEnd w:id="389"/>
    <w:bookmarkStart w:name="z418" w:id="390"/>
    <w:p>
      <w:pPr>
        <w:spacing w:after="0"/>
        <w:ind w:left="0"/>
        <w:jc w:val="both"/>
      </w:pPr>
      <w:r>
        <w:rPr>
          <w:rFonts w:ascii="Times New Roman"/>
          <w:b w:val="false"/>
          <w:i w:val="false"/>
          <w:color w:val="000000"/>
          <w:sz w:val="28"/>
        </w:rPr>
        <w:t>
      хабар-ошарсыз кеткен деп танылған, 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əрекетке қабілетсіз жұбайдың қорғаншысына немесе хабар-ошарсыз кеткен деп танылған жұбайдың мүлкінің қорғаншысына хабарлай отырып, 45 (қырық бес) күнтізбелік күн ішінде (құжаттарды қабылдау күні мемлекеттік қызмет көрсету мерзіміне кірмейді) көрсетіледі;</w:t>
      </w:r>
    </w:p>
    <w:bookmarkEnd w:id="390"/>
    <w:bookmarkStart w:name="z419" w:id="391"/>
    <w:p>
      <w:pPr>
        <w:spacing w:after="0"/>
        <w:ind w:left="0"/>
        <w:jc w:val="both"/>
      </w:pPr>
      <w:r>
        <w:rPr>
          <w:rFonts w:ascii="Times New Roman"/>
          <w:b w:val="false"/>
          <w:i w:val="false"/>
          <w:color w:val="000000"/>
          <w:sz w:val="28"/>
        </w:rPr>
        <w:t xml:space="preserve">
      кəмелетке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қарау мерзімі ұзартылған кезден бастап 30 (отыз) күнтізбелік күннен аспайтын уақытқа ұзартылады.</w:t>
      </w:r>
    </w:p>
    <w:bookmarkEnd w:id="391"/>
    <w:bookmarkStart w:name="z420" w:id="392"/>
    <w:p>
      <w:pPr>
        <w:spacing w:after="0"/>
        <w:ind w:left="0"/>
        <w:jc w:val="both"/>
      </w:pPr>
      <w:r>
        <w:rPr>
          <w:rFonts w:ascii="Times New Roman"/>
          <w:b w:val="false"/>
          <w:i w:val="false"/>
          <w:color w:val="000000"/>
          <w:sz w:val="28"/>
        </w:rPr>
        <w:t>
      Нəтижесі - көрсетілетін қызметті берушінің басшысына қол қоюға жəне елтаңбалы мөр басуға жолдайды;</w:t>
      </w:r>
    </w:p>
    <w:bookmarkEnd w:id="392"/>
    <w:bookmarkStart w:name="z421" w:id="393"/>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нəтижесіне қол қойып, куəлікке елтаңбалы мөр басады жəне 15 (он бес) минут ішінде қызметті берушінің кеңсесіне жолдайды. Нəтижесі – куəлікке қол қояды жəне елтаңбалы мөр басады;</w:t>
      </w:r>
    </w:p>
    <w:bookmarkEnd w:id="393"/>
    <w:bookmarkStart w:name="z422" w:id="394"/>
    <w:p>
      <w:pPr>
        <w:spacing w:after="0"/>
        <w:ind w:left="0"/>
        <w:jc w:val="both"/>
      </w:pPr>
      <w:r>
        <w:rPr>
          <w:rFonts w:ascii="Times New Roman"/>
          <w:b w:val="false"/>
          <w:i w:val="false"/>
          <w:color w:val="000000"/>
          <w:sz w:val="28"/>
        </w:rPr>
        <w:t>
      9) көрсетілетін қызметті берушінің кеңсе қызметкері дайын куəлікті тіркейді, мемлекеттік қызмет көрсету нəтижесін тізілімге сəйкес Мемлекеттік корпорация курьеріне береді.Нəтижесі – тіркейді жəне мемлекеттік қызмет көрсету нəтижесін береді;</w:t>
      </w:r>
    </w:p>
    <w:bookmarkEnd w:id="394"/>
    <w:bookmarkStart w:name="z423" w:id="395"/>
    <w:p>
      <w:pPr>
        <w:spacing w:after="0"/>
        <w:ind w:left="0"/>
        <w:jc w:val="both"/>
      </w:pPr>
      <w:r>
        <w:rPr>
          <w:rFonts w:ascii="Times New Roman"/>
          <w:b w:val="false"/>
          <w:i w:val="false"/>
          <w:color w:val="000000"/>
          <w:sz w:val="28"/>
        </w:rPr>
        <w:t>
      10) Мемлекеттік корпорация курьері мемлекеттік қызмет көрсету нəтижесін Мемлекеттік корпорацияның құжаттарды беру секторына 1 (бір) жұмыс күн ішінде береді. Нəтижесі – мемлекеттік қызмет көрсету нəтижесін береді;</w:t>
      </w:r>
    </w:p>
    <w:bookmarkEnd w:id="395"/>
    <w:bookmarkStart w:name="z424" w:id="396"/>
    <w:p>
      <w:pPr>
        <w:spacing w:after="0"/>
        <w:ind w:left="0"/>
        <w:jc w:val="both"/>
      </w:pPr>
      <w:r>
        <w:rPr>
          <w:rFonts w:ascii="Times New Roman"/>
          <w:b w:val="false"/>
          <w:i w:val="false"/>
          <w:color w:val="000000"/>
          <w:sz w:val="28"/>
        </w:rPr>
        <w:t>
      11) Мемлекеттік корпорацияның құжаттарды беру секторы мемлекеттік қызмет көрсету нəтижесін көрсетілетін қызметті алушыға сол күн ішінде береді. Нəтижесі – мемлекеттік қызмет көрсету нəтижесін береді.</w:t>
      </w:r>
    </w:p>
    <w:bookmarkEnd w:id="396"/>
    <w:bookmarkStart w:name="z425" w:id="397"/>
    <w:p>
      <w:pPr>
        <w:spacing w:after="0"/>
        <w:ind w:left="0"/>
        <w:jc w:val="both"/>
      </w:pPr>
      <w:r>
        <w:rPr>
          <w:rFonts w:ascii="Times New Roman"/>
          <w:b w:val="false"/>
          <w:i w:val="false"/>
          <w:color w:val="000000"/>
          <w:sz w:val="28"/>
        </w:rPr>
        <w:t>
      9. Портал арқылы мемлекеттік қызмет көрсету кезіндегі жүгіну жəне функционалдық өзара іс-əрекет тəртібін сипаттау:</w:t>
      </w:r>
    </w:p>
    <w:bookmarkEnd w:id="397"/>
    <w:bookmarkStart w:name="z426" w:id="398"/>
    <w:p>
      <w:pPr>
        <w:spacing w:after="0"/>
        <w:ind w:left="0"/>
        <w:jc w:val="both"/>
      </w:pPr>
      <w:r>
        <w:rPr>
          <w:rFonts w:ascii="Times New Roman"/>
          <w:b w:val="false"/>
          <w:i w:val="false"/>
          <w:color w:val="000000"/>
          <w:sz w:val="28"/>
        </w:rPr>
        <w:t>
      1) бірінші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398"/>
    <w:bookmarkStart w:name="z427" w:id="399"/>
    <w:p>
      <w:pPr>
        <w:spacing w:after="0"/>
        <w:ind w:left="0"/>
        <w:jc w:val="both"/>
      </w:pPr>
      <w:r>
        <w:rPr>
          <w:rFonts w:ascii="Times New Roman"/>
          <w:b w:val="false"/>
          <w:i w:val="false"/>
          <w:color w:val="000000"/>
          <w:sz w:val="28"/>
        </w:rPr>
        <w:t>
      2) 1 - процесс – бірінші көрсетілетін қызметті алушымен қызмет алу үшін ЖСН жəне паролін порталға енгізу (авторизациялау процесі);</w:t>
      </w:r>
    </w:p>
    <w:bookmarkEnd w:id="399"/>
    <w:bookmarkStart w:name="z428" w:id="400"/>
    <w:p>
      <w:pPr>
        <w:spacing w:after="0"/>
        <w:ind w:left="0"/>
        <w:jc w:val="both"/>
      </w:pPr>
      <w:r>
        <w:rPr>
          <w:rFonts w:ascii="Times New Roman"/>
          <w:b w:val="false"/>
          <w:i w:val="false"/>
          <w:color w:val="000000"/>
          <w:sz w:val="28"/>
        </w:rPr>
        <w:t>
      3) 1 - шарт – бірінші көрсетілетін қызметті алушы туралы деректердің түпнұсқалығын ЖСН мен пароль арқылы порталда тексеру;</w:t>
      </w:r>
    </w:p>
    <w:bookmarkEnd w:id="400"/>
    <w:bookmarkStart w:name="z429" w:id="401"/>
    <w:p>
      <w:pPr>
        <w:spacing w:after="0"/>
        <w:ind w:left="0"/>
        <w:jc w:val="both"/>
      </w:pPr>
      <w:r>
        <w:rPr>
          <w:rFonts w:ascii="Times New Roman"/>
          <w:b w:val="false"/>
          <w:i w:val="false"/>
          <w:color w:val="000000"/>
          <w:sz w:val="28"/>
        </w:rPr>
        <w:t>
      4) 2 - процесс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401"/>
    <w:bookmarkStart w:name="z430" w:id="402"/>
    <w:p>
      <w:pPr>
        <w:spacing w:after="0"/>
        <w:ind w:left="0"/>
        <w:jc w:val="both"/>
      </w:pPr>
      <w:r>
        <w:rPr>
          <w:rFonts w:ascii="Times New Roman"/>
          <w:b w:val="false"/>
          <w:i w:val="false"/>
          <w:color w:val="000000"/>
          <w:sz w:val="28"/>
        </w:rPr>
        <w:t xml:space="preserve">
      5) 3 - 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w:t>
      </w:r>
    </w:p>
    <w:bookmarkEnd w:id="402"/>
    <w:bookmarkStart w:name="z431" w:id="403"/>
    <w:p>
      <w:pPr>
        <w:spacing w:after="0"/>
        <w:ind w:left="0"/>
        <w:jc w:val="both"/>
      </w:pPr>
      <w:r>
        <w:rPr>
          <w:rFonts w:ascii="Times New Roman"/>
          <w:b w:val="false"/>
          <w:i w:val="false"/>
          <w:color w:val="000000"/>
          <w:sz w:val="28"/>
        </w:rPr>
        <w:t>
      6) 4 - процесс – мемлекеттік көрсетілетін қызметті электрондық үкіметтің төлемдік шлюзі (бұдан əрі – ЭҮТШ) арқылы төлеу;</w:t>
      </w:r>
    </w:p>
    <w:bookmarkEnd w:id="403"/>
    <w:bookmarkStart w:name="z432" w:id="404"/>
    <w:p>
      <w:pPr>
        <w:spacing w:after="0"/>
        <w:ind w:left="0"/>
        <w:jc w:val="both"/>
      </w:pPr>
      <w:r>
        <w:rPr>
          <w:rFonts w:ascii="Times New Roman"/>
          <w:b w:val="false"/>
          <w:i w:val="false"/>
          <w:color w:val="000000"/>
          <w:sz w:val="28"/>
        </w:rPr>
        <w:t>
      7) 5 - процесс – бірінші көрсетілетін қызметті алушының ЭЦҚ тіркеу куəлігін сұранысты куəландыру (қол қою) үшін тандау;</w:t>
      </w:r>
    </w:p>
    <w:bookmarkEnd w:id="404"/>
    <w:bookmarkStart w:name="z433" w:id="405"/>
    <w:p>
      <w:pPr>
        <w:spacing w:after="0"/>
        <w:ind w:left="0"/>
        <w:jc w:val="both"/>
      </w:pPr>
      <w:r>
        <w:rPr>
          <w:rFonts w:ascii="Times New Roman"/>
          <w:b w:val="false"/>
          <w:i w:val="false"/>
          <w:color w:val="000000"/>
          <w:sz w:val="28"/>
        </w:rPr>
        <w:t>
      8) 2 - шарт – бірінші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405"/>
    <w:bookmarkStart w:name="z434" w:id="406"/>
    <w:p>
      <w:pPr>
        <w:spacing w:after="0"/>
        <w:ind w:left="0"/>
        <w:jc w:val="both"/>
      </w:pPr>
      <w:r>
        <w:rPr>
          <w:rFonts w:ascii="Times New Roman"/>
          <w:b w:val="false"/>
          <w:i w:val="false"/>
          <w:color w:val="000000"/>
          <w:sz w:val="28"/>
        </w:rPr>
        <w:t>
      9) 6 - 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406"/>
    <w:bookmarkStart w:name="z435" w:id="407"/>
    <w:p>
      <w:pPr>
        <w:spacing w:after="0"/>
        <w:ind w:left="0"/>
        <w:jc w:val="both"/>
      </w:pPr>
      <w:r>
        <w:rPr>
          <w:rFonts w:ascii="Times New Roman"/>
          <w:b w:val="false"/>
          <w:i w:val="false"/>
          <w:color w:val="000000"/>
          <w:sz w:val="28"/>
        </w:rPr>
        <w:t>
      10) 7 - процесс – бірінші көрсетілетін қызметті алушының ЭЦҚ арқылы мемлекеттік қызмет көрсету үшін сұранысты куəландыру жəне екінші көрсетілетін қызметті алушыға портал арқылы электронды құжатты (сұранысты) толтыруға жəне қол қоюға жолдау;</w:t>
      </w:r>
    </w:p>
    <w:bookmarkEnd w:id="407"/>
    <w:bookmarkStart w:name="z436" w:id="408"/>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құжат(сұраныс) жойылады;</w:t>
      </w:r>
    </w:p>
    <w:bookmarkEnd w:id="408"/>
    <w:bookmarkStart w:name="z437" w:id="409"/>
    <w:p>
      <w:pPr>
        <w:spacing w:after="0"/>
        <w:ind w:left="0"/>
        <w:jc w:val="both"/>
      </w:pPr>
      <w:r>
        <w:rPr>
          <w:rFonts w:ascii="Times New Roman"/>
          <w:b w:val="false"/>
          <w:i w:val="false"/>
          <w:color w:val="000000"/>
          <w:sz w:val="28"/>
        </w:rPr>
        <w:t>
      11) 8 - процесс – екінші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409"/>
    <w:bookmarkStart w:name="z438" w:id="410"/>
    <w:p>
      <w:pPr>
        <w:spacing w:after="0"/>
        <w:ind w:left="0"/>
        <w:jc w:val="both"/>
      </w:pPr>
      <w:r>
        <w:rPr>
          <w:rFonts w:ascii="Times New Roman"/>
          <w:b w:val="false"/>
          <w:i w:val="false"/>
          <w:color w:val="000000"/>
          <w:sz w:val="28"/>
        </w:rPr>
        <w:t>
      12) 9 - процесс – екінші көрсетілетін қызметті алушымен қызмет алу үшін ЖСН жəне паролін порталға енгізу (авторизациялау процесі);</w:t>
      </w:r>
    </w:p>
    <w:bookmarkEnd w:id="410"/>
    <w:bookmarkStart w:name="z439" w:id="411"/>
    <w:p>
      <w:pPr>
        <w:spacing w:after="0"/>
        <w:ind w:left="0"/>
        <w:jc w:val="both"/>
      </w:pPr>
      <w:r>
        <w:rPr>
          <w:rFonts w:ascii="Times New Roman"/>
          <w:b w:val="false"/>
          <w:i w:val="false"/>
          <w:color w:val="000000"/>
          <w:sz w:val="28"/>
        </w:rPr>
        <w:t xml:space="preserve">
      13) 3 - шарт – екінші көрсетілетін қызметті алушы туралы деректердің түпнұсқалығын ЖСН мен пароль арқылы порталда тексеру; </w:t>
      </w:r>
    </w:p>
    <w:bookmarkEnd w:id="411"/>
    <w:bookmarkStart w:name="z440" w:id="412"/>
    <w:p>
      <w:pPr>
        <w:spacing w:after="0"/>
        <w:ind w:left="0"/>
        <w:jc w:val="both"/>
      </w:pPr>
      <w:r>
        <w:rPr>
          <w:rFonts w:ascii="Times New Roman"/>
          <w:b w:val="false"/>
          <w:i w:val="false"/>
          <w:color w:val="000000"/>
          <w:sz w:val="28"/>
        </w:rPr>
        <w:t>
      14) 10 - процесс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412"/>
    <w:bookmarkStart w:name="z441" w:id="413"/>
    <w:p>
      <w:pPr>
        <w:spacing w:after="0"/>
        <w:ind w:left="0"/>
        <w:jc w:val="both"/>
      </w:pPr>
      <w:r>
        <w:rPr>
          <w:rFonts w:ascii="Times New Roman"/>
          <w:b w:val="false"/>
          <w:i w:val="false"/>
          <w:color w:val="000000"/>
          <w:sz w:val="28"/>
        </w:rPr>
        <w:t>
      15) 11 - процесс – екінші көрсетілетін қызметті алушының электронды құжатты (сұранысты) толтыру үшін "жеке кабинетіне" кіру;</w:t>
      </w:r>
    </w:p>
    <w:bookmarkEnd w:id="413"/>
    <w:bookmarkStart w:name="z442" w:id="414"/>
    <w:p>
      <w:pPr>
        <w:spacing w:after="0"/>
        <w:ind w:left="0"/>
        <w:jc w:val="both"/>
      </w:pPr>
      <w:r>
        <w:rPr>
          <w:rFonts w:ascii="Times New Roman"/>
          <w:b w:val="false"/>
          <w:i w:val="false"/>
          <w:color w:val="000000"/>
          <w:sz w:val="28"/>
        </w:rPr>
        <w:t>
      16) 12 - процесс – екінші көрсетілетін қызметті алушының ЭЦҚ арқылы мемлекеттік қызмет көрсету үшін сұранысты куəландыру жəне электронды құжатты (сұранысты) көрсетілетін қызмет берушімен өңдеу үшін портал арқылы "АХАЖ" АЖ жолдау;</w:t>
      </w:r>
    </w:p>
    <w:bookmarkEnd w:id="414"/>
    <w:bookmarkStart w:name="z443" w:id="415"/>
    <w:p>
      <w:pPr>
        <w:spacing w:after="0"/>
        <w:ind w:left="0"/>
        <w:jc w:val="both"/>
      </w:pPr>
      <w:r>
        <w:rPr>
          <w:rFonts w:ascii="Times New Roman"/>
          <w:b w:val="false"/>
          <w:i w:val="false"/>
          <w:color w:val="000000"/>
          <w:sz w:val="28"/>
        </w:rPr>
        <w:t xml:space="preserve">
      17) 4 - шарт – көрсетілетін қызметті берушімен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жəне мемлекеттік қызметті көрсету үшін негіз болатын құжаттарды көрсетілетін қызметті алушының жалғаған құжаттарының сəйкестігін тексеру (өңдеу);</w:t>
      </w:r>
    </w:p>
    <w:bookmarkEnd w:id="415"/>
    <w:bookmarkStart w:name="z444" w:id="416"/>
    <w:p>
      <w:pPr>
        <w:spacing w:after="0"/>
        <w:ind w:left="0"/>
        <w:jc w:val="both"/>
      </w:pPr>
      <w:r>
        <w:rPr>
          <w:rFonts w:ascii="Times New Roman"/>
          <w:b w:val="false"/>
          <w:i w:val="false"/>
          <w:color w:val="000000"/>
          <w:sz w:val="28"/>
        </w:rPr>
        <w:t>
      18) 13 -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416"/>
    <w:bookmarkStart w:name="z445" w:id="417"/>
    <w:p>
      <w:pPr>
        <w:spacing w:after="0"/>
        <w:ind w:left="0"/>
        <w:jc w:val="both"/>
      </w:pPr>
      <w:r>
        <w:rPr>
          <w:rFonts w:ascii="Times New Roman"/>
          <w:b w:val="false"/>
          <w:i w:val="false"/>
          <w:color w:val="000000"/>
          <w:sz w:val="28"/>
        </w:rPr>
        <w:t>
      19) 14 - процесс – көрсетілетін қызметті алушылардың порталда электрондық құжат көрсетілетін қызметті беруші қызметкерінің ЭЦҚ пайдалану арқылы қалптастырады.</w:t>
      </w:r>
    </w:p>
    <w:bookmarkEnd w:id="417"/>
    <w:bookmarkStart w:name="z446" w:id="418"/>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іс-əрекеттері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сəйкес диаграммасында келтірілген.</w:t>
      </w:r>
    </w:p>
    <w:bookmarkEnd w:id="418"/>
    <w:bookmarkStart w:name="z447" w:id="419"/>
    <w:p>
      <w:pPr>
        <w:spacing w:after="0"/>
        <w:ind w:left="0"/>
        <w:jc w:val="both"/>
      </w:pPr>
      <w:r>
        <w:rPr>
          <w:rFonts w:ascii="Times New Roman"/>
          <w:b w:val="false"/>
          <w:i w:val="false"/>
          <w:color w:val="000000"/>
          <w:sz w:val="28"/>
        </w:rPr>
        <w:t xml:space="preserve">
      10. Мемлекеттік қызметті көрсету процесінде көрсетілетін қызметті берушінің құрылымдық бөлімшелерінің (қызметкерлерінің) рəсімдерінің (іс-əрекеттерінің), өзара іс-əрекеттерінің реттілігінің толық сипаттамасы, сондай-ақ өзге көрсетілген қызметті берушілермен жəне (немесе) Мемлекеттік корпорациямен өзара іс-əрекет тəртібінің жəне мемлекеттік қызмет көрсету процесінде ақпараттық жүйелерді қолдану тəртібінің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сəйкес мемлекеттік қызмет көрсетудің бизнес - процестерінің анықтамалығында келтірілген. Мемлекеттік қызмет көрсетудің бизнес-процестерінің анықтамалығы қызметті берушінің интернет-ресурсында орналастырылады.</w:t>
      </w:r>
    </w:p>
    <w:bookmarkEnd w:id="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 xml:space="preserve">толықтырулар мен түзетулер енгізу"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 анықтамалығы </w:t>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953000"/>
                    </a:xfrm>
                    <a:prstGeom prst="rect">
                      <a:avLst/>
                    </a:prstGeom>
                  </pic:spPr>
                </pic:pic>
              </a:graphicData>
            </a:graphic>
          </wp:inline>
        </w:drawing>
      </w:r>
    </w:p>
    <w:p>
      <w:pPr>
        <w:spacing w:after="0"/>
        <w:ind w:left="0"/>
        <w:jc w:val="left"/>
      </w:pPr>
      <w:r>
        <w:rPr>
          <w:rFonts w:ascii="Times New Roman"/>
          <w:b/>
          <w:i w:val="false"/>
          <w:color w:val="000000"/>
          <w:sz w:val="28"/>
        </w:rPr>
        <w:t>Шартты белгілері:</w:t>
      </w:r>
      <w:r>
        <w:br/>
      </w:r>
      <w:r>
        <w:br/>
      </w:r>
    </w:p>
    <w:p>
      <w:pPr>
        <w:spacing w:after="0"/>
        <w:ind w:left="0"/>
        <w:jc w:val="both"/>
      </w:pPr>
      <w:r>
        <w:drawing>
          <wp:inline distT="0" distB="0" distL="0" distR="0">
            <wp:extent cx="7607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073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2017 жылғы " 10 "__</w:t>
            </w:r>
            <w:r>
              <w:rPr>
                <w:rFonts w:ascii="Times New Roman"/>
                <w:b w:val="false"/>
                <w:i w:val="false"/>
                <w:color w:val="000000"/>
                <w:sz w:val="20"/>
                <w:u w:val="single"/>
              </w:rPr>
              <w:t>05</w:t>
            </w:r>
            <w:r>
              <w:rPr>
                <w:rFonts w:ascii="Times New Roman"/>
                <w:b w:val="false"/>
                <w:i w:val="false"/>
                <w:color w:val="000000"/>
                <w:sz w:val="20"/>
              </w:rPr>
              <w:t>______</w:t>
            </w:r>
            <w:r>
              <w:br/>
            </w:r>
            <w:r>
              <w:rPr>
                <w:rFonts w:ascii="Times New Roman"/>
                <w:b w:val="false"/>
                <w:i w:val="false"/>
                <w:color w:val="000000"/>
                <w:sz w:val="20"/>
              </w:rPr>
              <w:t>№ 106 қаулысына 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Start w:name="z453" w:id="420"/>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əрі – мемлекеттік көрсетілетін қызмет) аудандардың және маңызы бар қалалардың жергілікті атқарушы органдарымен (бұдан əрі – ЖАО) көрсетіледі.</w:t>
      </w:r>
    </w:p>
    <w:bookmarkEnd w:id="420"/>
    <w:bookmarkStart w:name="z454" w:id="421"/>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421"/>
    <w:bookmarkStart w:name="z455" w:id="422"/>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жəне азаматтық хал актілерін тіркеу бөлімдері (бұдан əрі - бөлімдер);</w:t>
      </w:r>
    </w:p>
    <w:bookmarkEnd w:id="422"/>
    <w:bookmarkStart w:name="z456" w:id="423"/>
    <w:p>
      <w:pPr>
        <w:spacing w:after="0"/>
        <w:ind w:left="0"/>
        <w:jc w:val="both"/>
      </w:pPr>
      <w:r>
        <w:rPr>
          <w:rFonts w:ascii="Times New Roman"/>
          <w:b w:val="false"/>
          <w:i w:val="false"/>
          <w:color w:val="000000"/>
          <w:sz w:val="28"/>
        </w:rPr>
        <w:t>
      2) "электрондық үкіметтің" www.еgov.kz веб-порталы (бұдан əрі – портал) арқылы жүзеге асырылады.</w:t>
      </w:r>
    </w:p>
    <w:bookmarkEnd w:id="423"/>
    <w:bookmarkStart w:name="z457" w:id="424"/>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жəне (немесе) қағаз түрінде.</w:t>
      </w:r>
    </w:p>
    <w:bookmarkEnd w:id="424"/>
    <w:bookmarkStart w:name="z458" w:id="425"/>
    <w:p>
      <w:pPr>
        <w:spacing w:after="0"/>
        <w:ind w:left="0"/>
        <w:jc w:val="both"/>
      </w:pPr>
      <w:r>
        <w:rPr>
          <w:rFonts w:ascii="Times New Roman"/>
          <w:b w:val="false"/>
          <w:i w:val="false"/>
          <w:color w:val="000000"/>
          <w:sz w:val="28"/>
        </w:rPr>
        <w:t xml:space="preserve">
      3. Мемлекеттік қызметті көрсетудің нəтижесі: жеке басын куəландыратын құжатты көрсеткен кезде қағаз жеткізгіштегі неке қиюды (ерлі- зайыптылықты) мемлекеттік тіркеу туралы куəлік, енгізілген өзгерістерімен, толықтыруларымен жəне түзетулерімен қоса қайталама неке қию (ерлі- зайыптылық) туралы куəлік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дəлелді жауап.</w:t>
      </w:r>
    </w:p>
    <w:bookmarkEnd w:id="425"/>
    <w:bookmarkStart w:name="z459" w:id="426"/>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уəкілетті адамының электрондық-цифрлық қолтаңбасымен (бұдан əрі - ЭЦҚ) куəландырылған электрондық құжат нысанында электрондық өтінішті қабылдау жəне неке қиюды (ерлі-зайыптылықты) мемлекеттік тіркеу күнін белгілеу туралы хабарлама не осы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электрондық құжат нысанында дəлелді жауап жолданады.</w:t>
      </w:r>
    </w:p>
    <w:bookmarkEnd w:id="426"/>
    <w:bookmarkStart w:name="z460" w:id="427"/>
    <w:p>
      <w:pPr>
        <w:spacing w:after="0"/>
        <w:ind w:left="0"/>
        <w:jc w:val="both"/>
      </w:pPr>
      <w:r>
        <w:rPr>
          <w:rFonts w:ascii="Times New Roman"/>
          <w:b w:val="false"/>
          <w:i w:val="false"/>
          <w:color w:val="000000"/>
          <w:sz w:val="28"/>
        </w:rPr>
        <w:t xml:space="preserve">
      Мемлекеттік қызмет көрсету нəтижесінің нысаны: қағаз түрінде. </w:t>
      </w:r>
    </w:p>
    <w:bookmarkEnd w:id="427"/>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461" w:id="428"/>
    <w:p>
      <w:pPr>
        <w:spacing w:after="0"/>
        <w:ind w:left="0"/>
        <w:jc w:val="both"/>
      </w:pPr>
      <w:r>
        <w:rPr>
          <w:rFonts w:ascii="Times New Roman"/>
          <w:b w:val="false"/>
          <w:i w:val="false"/>
          <w:color w:val="000000"/>
          <w:sz w:val="28"/>
        </w:rPr>
        <w:t xml:space="preserve">
      4. Мемлекеттік қызметті көрсету жөніндегі рəсімді (іс-əрекетті) бастау үшін негіз болады: неке қиюды тіркеу үшін көрсетілетін қызметті берушіге немесе Қазақстан Республикасы Əділет министрінің 2015 жылғы 17 сəуірдегі </w:t>
      </w:r>
      <w:r>
        <w:rPr>
          <w:rFonts w:ascii="Times New Roman"/>
          <w:b w:val="false"/>
          <w:i w:val="false"/>
          <w:color w:val="000000"/>
          <w:sz w:val="28"/>
        </w:rPr>
        <w:t xml:space="preserve">№ 219 </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сəйкес нысан бойынша өтініш;</w:t>
      </w:r>
    </w:p>
    <w:bookmarkEnd w:id="428"/>
    <w:bookmarkStart w:name="z462" w:id="429"/>
    <w:p>
      <w:pPr>
        <w:spacing w:after="0"/>
        <w:ind w:left="0"/>
        <w:jc w:val="both"/>
      </w:pPr>
      <w:r>
        <w:rPr>
          <w:rFonts w:ascii="Times New Roman"/>
          <w:b w:val="false"/>
          <w:i w:val="false"/>
          <w:color w:val="000000"/>
          <w:sz w:val="28"/>
        </w:rPr>
        <w:t>
      порталға жүгінген кезде –некеге тұрушы екі тұлғаның ЭЦҚ-мен куəландырылған электрондық өтініш;</w:t>
      </w:r>
    </w:p>
    <w:bookmarkEnd w:id="429"/>
    <w:bookmarkStart w:name="z463" w:id="430"/>
    <w:p>
      <w:pPr>
        <w:spacing w:after="0"/>
        <w:ind w:left="0"/>
        <w:jc w:val="both"/>
      </w:pPr>
      <w:r>
        <w:rPr>
          <w:rFonts w:ascii="Times New Roman"/>
          <w:b w:val="false"/>
          <w:i w:val="false"/>
          <w:color w:val="000000"/>
          <w:sz w:val="28"/>
        </w:rPr>
        <w:t>
      заңмен белгіленген неке (ерлі-зайыпты болу) жасын төмендету қажет болған кезде Стандарттың 2 қосымшысына сəйкес белгіленген нысандағы неке (ерлі- зайыпты болу) жасын төмендету туралы өтініш;</w:t>
      </w:r>
    </w:p>
    <w:bookmarkEnd w:id="430"/>
    <w:bookmarkStart w:name="z464" w:id="431"/>
    <w:p>
      <w:pPr>
        <w:spacing w:after="0"/>
        <w:ind w:left="0"/>
        <w:jc w:val="both"/>
      </w:pP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сəйкес белгіленген нысандағы өтініш.</w:t>
      </w:r>
    </w:p>
    <w:bookmarkEnd w:id="431"/>
    <w:bookmarkStart w:name="z465" w:id="432"/>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(iс-əрекеттің) мазмұны жəне оның нəтижесі:</w:t>
      </w:r>
    </w:p>
    <w:bookmarkEnd w:id="432"/>
    <w:bookmarkStart w:name="z466" w:id="43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33"/>
    <w:bookmarkStart w:name="z467" w:id="434"/>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 Нәтижесі – құжаттар топтамасын көрсетілетін қызметті берушіге береді.</w:t>
      </w:r>
    </w:p>
    <w:bookmarkEnd w:id="434"/>
    <w:bookmarkStart w:name="z468" w:id="435"/>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жəне "Азаматтық хал актілерін жазбасы" ақпараттық жүйесінде (бұдан əрі – "АХАЖ" АЖ) 20 (жиырма) минут ішінде тіркеу жүргізеді. Нəтижесі - көрсетілетін қызметті берушінің басшысына қарау үшін жолдайды;</w:t>
      </w:r>
    </w:p>
    <w:bookmarkEnd w:id="435"/>
    <w:bookmarkStart w:name="z469" w:id="436"/>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жолдайды. Нəтижесі – орындауға жолдайды;</w:t>
      </w:r>
    </w:p>
    <w:bookmarkEnd w:id="436"/>
    <w:bookmarkStart w:name="z470" w:id="437"/>
    <w:p>
      <w:pPr>
        <w:spacing w:after="0"/>
        <w:ind w:left="0"/>
        <w:jc w:val="both"/>
      </w:pPr>
      <w:r>
        <w:rPr>
          <w:rFonts w:ascii="Times New Roman"/>
          <w:b w:val="false"/>
          <w:i w:val="false"/>
          <w:color w:val="000000"/>
          <w:sz w:val="28"/>
        </w:rPr>
        <w:t>
      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дəлелді бас тарту жауабын береді;</w:t>
      </w:r>
    </w:p>
    <w:bookmarkEnd w:id="437"/>
    <w:bookmarkStart w:name="z471" w:id="438"/>
    <w:p>
      <w:pPr>
        <w:spacing w:after="0"/>
        <w:ind w:left="0"/>
        <w:jc w:val="both"/>
      </w:pPr>
      <w:r>
        <w:rPr>
          <w:rFonts w:ascii="Times New Roman"/>
          <w:b w:val="false"/>
          <w:i w:val="false"/>
          <w:color w:val="000000"/>
          <w:sz w:val="28"/>
        </w:rPr>
        <w:t>
      одан кейін актілік жазуды қалыптастырады, "АХАЖ" АЖ тіркейді жəне сəйкес куəлігін басып шығарады;</w:t>
      </w:r>
    </w:p>
    <w:bookmarkEnd w:id="438"/>
    <w:bookmarkStart w:name="z472" w:id="439"/>
    <w:p>
      <w:pPr>
        <w:spacing w:after="0"/>
        <w:ind w:left="0"/>
        <w:jc w:val="both"/>
      </w:pPr>
      <w:r>
        <w:rPr>
          <w:rFonts w:ascii="Times New Roman"/>
          <w:b w:val="false"/>
          <w:i w:val="false"/>
          <w:color w:val="000000"/>
          <w:sz w:val="28"/>
        </w:rPr>
        <w:t>
      неке қию (ерлі-зайыптылықты) тіркеуін салтанатты жəне салтанатты емес жағдайда жүргізеді.</w:t>
      </w:r>
    </w:p>
    <w:bookmarkEnd w:id="439"/>
    <w:bookmarkStart w:name="z473" w:id="440"/>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bookmarkEnd w:id="440"/>
    <w:bookmarkStart w:name="z474" w:id="441"/>
    <w:p>
      <w:pPr>
        <w:spacing w:after="0"/>
        <w:ind w:left="0"/>
        <w:jc w:val="both"/>
      </w:pPr>
      <w:r>
        <w:rPr>
          <w:rFonts w:ascii="Times New Roman"/>
          <w:b w:val="false"/>
          <w:i w:val="false"/>
          <w:color w:val="000000"/>
          <w:sz w:val="28"/>
        </w:rPr>
        <w:t>
      Нəтижесі – қалыптасқан куəлікті көрсетілетін қызметті берушінің басшысына жолдайды;</w:t>
      </w:r>
    </w:p>
    <w:bookmarkEnd w:id="441"/>
    <w:bookmarkStart w:name="z475" w:id="442"/>
    <w:p>
      <w:pPr>
        <w:spacing w:after="0"/>
        <w:ind w:left="0"/>
        <w:jc w:val="both"/>
      </w:pPr>
      <w:r>
        <w:rPr>
          <w:rFonts w:ascii="Times New Roman"/>
          <w:b w:val="false"/>
          <w:i w:val="false"/>
          <w:color w:val="000000"/>
          <w:sz w:val="28"/>
        </w:rPr>
        <w:t>
      6) көрсетілетін қызметті берушінің басшысы куəлікке қол қояды жəне елтаңбалы мөр басады. Нəтижесі – мемлекеттік көрсетілетін қызмет нəтижесіне қол қояды жəне көрсетілетін қызметті берушінің жауапты орындаушысына жолдайды;</w:t>
      </w:r>
    </w:p>
    <w:bookmarkEnd w:id="442"/>
    <w:bookmarkStart w:name="z476" w:id="443"/>
    <w:p>
      <w:pPr>
        <w:spacing w:after="0"/>
        <w:ind w:left="0"/>
        <w:jc w:val="both"/>
      </w:pPr>
      <w:r>
        <w:rPr>
          <w:rFonts w:ascii="Times New Roman"/>
          <w:b w:val="false"/>
          <w:i w:val="false"/>
          <w:color w:val="000000"/>
          <w:sz w:val="28"/>
        </w:rPr>
        <w:t>
      7) көрсетілетін қызметті берушінің жауапты орындаушысы куəлікті тіркейді жəне көрсетілетін қызметті алушыға қолын қойғызып береді. Нəтижесі – куəлікті береді.</w:t>
      </w:r>
    </w:p>
    <w:bookmarkEnd w:id="443"/>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 қимылы тəртiбiн сипаттау</w:t>
      </w:r>
    </w:p>
    <w:bookmarkStart w:name="z477" w:id="444"/>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тiзбесі:</w:t>
      </w:r>
    </w:p>
    <w:bookmarkEnd w:id="444"/>
    <w:bookmarkStart w:name="z478" w:id="445"/>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445"/>
    <w:bookmarkStart w:name="z479" w:id="446"/>
    <w:p>
      <w:pPr>
        <w:spacing w:after="0"/>
        <w:ind w:left="0"/>
        <w:jc w:val="both"/>
      </w:pPr>
      <w:r>
        <w:rPr>
          <w:rFonts w:ascii="Times New Roman"/>
          <w:b w:val="false"/>
          <w:i w:val="false"/>
          <w:color w:val="000000"/>
          <w:sz w:val="28"/>
        </w:rPr>
        <w:t>
      2) көрсетілетін қызметті берушінің басшысы;</w:t>
      </w:r>
    </w:p>
    <w:bookmarkEnd w:id="446"/>
    <w:bookmarkStart w:name="z480" w:id="44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47"/>
    <w:bookmarkStart w:name="z481" w:id="448"/>
    <w:p>
      <w:pPr>
        <w:spacing w:after="0"/>
        <w:ind w:left="0"/>
        <w:jc w:val="both"/>
      </w:pPr>
      <w:r>
        <w:rPr>
          <w:rFonts w:ascii="Times New Roman"/>
          <w:b w:val="false"/>
          <w:i w:val="false"/>
          <w:color w:val="000000"/>
          <w:sz w:val="28"/>
        </w:rPr>
        <w:t>
      4) көрсетілетін қызметті берушінің басшысы;</w:t>
      </w:r>
    </w:p>
    <w:bookmarkEnd w:id="448"/>
    <w:bookmarkStart w:name="z482" w:id="449"/>
    <w:p>
      <w:pPr>
        <w:spacing w:after="0"/>
        <w:ind w:left="0"/>
        <w:jc w:val="both"/>
      </w:pPr>
      <w:r>
        <w:rPr>
          <w:rFonts w:ascii="Times New Roman"/>
          <w:b w:val="false"/>
          <w:i w:val="false"/>
          <w:color w:val="000000"/>
          <w:sz w:val="28"/>
        </w:rPr>
        <w:t>
      5) көрсетілетін қызметті берушінің жауапты орындаушысы.</w:t>
      </w:r>
    </w:p>
    <w:bookmarkEnd w:id="449"/>
    <w:bookmarkStart w:name="z483" w:id="450"/>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450"/>
    <w:bookmarkStart w:name="z484" w:id="451"/>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51"/>
    <w:bookmarkStart w:name="z485" w:id="452"/>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452"/>
    <w:bookmarkStart w:name="z486" w:id="453"/>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ұсынылған құжаттарды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өтініштерді тіркеу журналында жəне "АХАЖ" АЖ 20 (жиырма) минут ішінде тіркеу жүргізеді;</w:t>
      </w:r>
    </w:p>
    <w:bookmarkEnd w:id="453"/>
    <w:bookmarkStart w:name="z487" w:id="454"/>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жолдайды;</w:t>
      </w:r>
    </w:p>
    <w:bookmarkEnd w:id="454"/>
    <w:bookmarkStart w:name="z488" w:id="455"/>
    <w:p>
      <w:pPr>
        <w:spacing w:after="0"/>
        <w:ind w:left="0"/>
        <w:jc w:val="both"/>
      </w:pPr>
      <w:r>
        <w:rPr>
          <w:rFonts w:ascii="Times New Roman"/>
          <w:b w:val="false"/>
          <w:i w:val="false"/>
          <w:color w:val="000000"/>
          <w:sz w:val="28"/>
        </w:rPr>
        <w:t>
      5)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(ерлі-зайыптылықты) тіркейді немесе дəлелді бас тарту жауабын береді;</w:t>
      </w:r>
    </w:p>
    <w:bookmarkEnd w:id="455"/>
    <w:bookmarkStart w:name="z489" w:id="456"/>
    <w:p>
      <w:pPr>
        <w:spacing w:after="0"/>
        <w:ind w:left="0"/>
        <w:jc w:val="both"/>
      </w:pPr>
      <w:r>
        <w:rPr>
          <w:rFonts w:ascii="Times New Roman"/>
          <w:b w:val="false"/>
          <w:i w:val="false"/>
          <w:color w:val="000000"/>
          <w:sz w:val="28"/>
        </w:rPr>
        <w:t>
      одан кейін актілік жазуды қалыптастырады, "АХАЖ" АЖ тіркейді жəне сəйкес куəлігін басып шығарады;</w:t>
      </w:r>
    </w:p>
    <w:bookmarkEnd w:id="456"/>
    <w:bookmarkStart w:name="z490" w:id="457"/>
    <w:p>
      <w:pPr>
        <w:spacing w:after="0"/>
        <w:ind w:left="0"/>
        <w:jc w:val="both"/>
      </w:pPr>
      <w:r>
        <w:rPr>
          <w:rFonts w:ascii="Times New Roman"/>
          <w:b w:val="false"/>
          <w:i w:val="false"/>
          <w:color w:val="000000"/>
          <w:sz w:val="28"/>
        </w:rPr>
        <w:t>
      неке қию (ерлі-зайыптылықты) тіркеуді салтанатты жəне салтанатты емес жағдайда жүргізеді;</w:t>
      </w:r>
    </w:p>
    <w:bookmarkEnd w:id="457"/>
    <w:bookmarkStart w:name="z491" w:id="458"/>
    <w:p>
      <w:pPr>
        <w:spacing w:after="0"/>
        <w:ind w:left="0"/>
        <w:jc w:val="both"/>
      </w:pPr>
      <w:r>
        <w:rPr>
          <w:rFonts w:ascii="Times New Roman"/>
          <w:b w:val="false"/>
          <w:i w:val="false"/>
          <w:color w:val="000000"/>
          <w:sz w:val="28"/>
        </w:rPr>
        <w:t>
      қажет болған жағдайда басқа мемлекеттік органдарға сұрау салады;</w:t>
      </w:r>
    </w:p>
    <w:bookmarkEnd w:id="458"/>
    <w:bookmarkStart w:name="z492" w:id="459"/>
    <w:p>
      <w:pPr>
        <w:spacing w:after="0"/>
        <w:ind w:left="0"/>
        <w:jc w:val="both"/>
      </w:pPr>
      <w:r>
        <w:rPr>
          <w:rFonts w:ascii="Times New Roman"/>
          <w:b w:val="false"/>
          <w:i w:val="false"/>
          <w:color w:val="000000"/>
          <w:sz w:val="28"/>
        </w:rPr>
        <w:t>
      қалыптасқан куəлікті көрсетілетін қызметті берушінің басшысына жолдайды;</w:t>
      </w:r>
    </w:p>
    <w:bookmarkEnd w:id="459"/>
    <w:bookmarkStart w:name="z493" w:id="460"/>
    <w:p>
      <w:pPr>
        <w:spacing w:after="0"/>
        <w:ind w:left="0"/>
        <w:jc w:val="both"/>
      </w:pPr>
      <w:r>
        <w:rPr>
          <w:rFonts w:ascii="Times New Roman"/>
          <w:b w:val="false"/>
          <w:i w:val="false"/>
          <w:color w:val="000000"/>
          <w:sz w:val="28"/>
        </w:rPr>
        <w:t>
      6) көрсетілетін қызметті берушінің басшысы куəлікте қол қояды жəне елтаңбалы мөр басады;</w:t>
      </w:r>
    </w:p>
    <w:bookmarkEnd w:id="460"/>
    <w:bookmarkStart w:name="z494" w:id="461"/>
    <w:p>
      <w:pPr>
        <w:spacing w:after="0"/>
        <w:ind w:left="0"/>
        <w:jc w:val="both"/>
      </w:pPr>
      <w:r>
        <w:rPr>
          <w:rFonts w:ascii="Times New Roman"/>
          <w:b w:val="false"/>
          <w:i w:val="false"/>
          <w:color w:val="000000"/>
          <w:sz w:val="28"/>
        </w:rPr>
        <w:t>
      7) көрсетілетін қызметті берушінің жауапты орындаушысы куəлікті тіркейді жəне көрсетілетін қызметті алушыға қолын қойғызып береді. Нəтижесі – куəлікті береді.</w:t>
      </w:r>
    </w:p>
    <w:bookmarkEnd w:id="461"/>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iс-əрекеттерінің тəртiбiн, сондай-ақ мемлекеттiк қызмет көрсету процесінде ақпараттық жүйелердi пайдалану тəртiбiн сипаттау</w:t>
      </w:r>
    </w:p>
    <w:bookmarkStart w:name="z495" w:id="462"/>
    <w:p>
      <w:pPr>
        <w:spacing w:after="0"/>
        <w:ind w:left="0"/>
        <w:jc w:val="both"/>
      </w:pPr>
      <w:r>
        <w:rPr>
          <w:rFonts w:ascii="Times New Roman"/>
          <w:b w:val="false"/>
          <w:i w:val="false"/>
          <w:color w:val="000000"/>
          <w:sz w:val="28"/>
        </w:rPr>
        <w:t>
      8. Портал арқылы мемлекеттік қызмет көрсету кезіндегі жүгіну жəне функционалдық өзара іс-əрекет тəртібін сипаттау:</w:t>
      </w:r>
    </w:p>
    <w:bookmarkEnd w:id="462"/>
    <w:bookmarkStart w:name="z496" w:id="463"/>
    <w:p>
      <w:pPr>
        <w:spacing w:after="0"/>
        <w:ind w:left="0"/>
        <w:jc w:val="both"/>
      </w:pPr>
      <w:r>
        <w:rPr>
          <w:rFonts w:ascii="Times New Roman"/>
          <w:b w:val="false"/>
          <w:i w:val="false"/>
          <w:color w:val="000000"/>
          <w:sz w:val="28"/>
        </w:rPr>
        <w:t>
      1) бірінші көрсетілетін қызметті алушы порталда жеке сəйкестендіру нөмірі (бұдан əрі – ЖСН) жəне пароль көмегімен тіркеуді жүзеге асырады (порталда тіркелмеген алушылар үшін жүзеге асырылады);</w:t>
      </w:r>
    </w:p>
    <w:bookmarkEnd w:id="463"/>
    <w:bookmarkStart w:name="z497" w:id="464"/>
    <w:p>
      <w:pPr>
        <w:spacing w:after="0"/>
        <w:ind w:left="0"/>
        <w:jc w:val="both"/>
      </w:pPr>
      <w:r>
        <w:rPr>
          <w:rFonts w:ascii="Times New Roman"/>
          <w:b w:val="false"/>
          <w:i w:val="false"/>
          <w:color w:val="000000"/>
          <w:sz w:val="28"/>
        </w:rPr>
        <w:t>
      2) 1 - процесс – бірінші көрсетілетін қызметті алушымен қызмет алу үшін ЖСН жəне паролін порталға енгізу (авторизациялау процесі);</w:t>
      </w:r>
    </w:p>
    <w:bookmarkEnd w:id="464"/>
    <w:bookmarkStart w:name="z498" w:id="465"/>
    <w:p>
      <w:pPr>
        <w:spacing w:after="0"/>
        <w:ind w:left="0"/>
        <w:jc w:val="both"/>
      </w:pPr>
      <w:r>
        <w:rPr>
          <w:rFonts w:ascii="Times New Roman"/>
          <w:b w:val="false"/>
          <w:i w:val="false"/>
          <w:color w:val="000000"/>
          <w:sz w:val="28"/>
        </w:rPr>
        <w:t>
      3) 1 - шарт – бірінші көрсетілетін қызметті алушы туралы деректердің түпнұсқалығын ЖСН мен пароль арқылы порталда тексеру;</w:t>
      </w:r>
    </w:p>
    <w:bookmarkEnd w:id="465"/>
    <w:bookmarkStart w:name="z499" w:id="466"/>
    <w:p>
      <w:pPr>
        <w:spacing w:after="0"/>
        <w:ind w:left="0"/>
        <w:jc w:val="both"/>
      </w:pPr>
      <w:r>
        <w:rPr>
          <w:rFonts w:ascii="Times New Roman"/>
          <w:b w:val="false"/>
          <w:i w:val="false"/>
          <w:color w:val="000000"/>
          <w:sz w:val="28"/>
        </w:rPr>
        <w:t>
      4) 2 - процесс – бірінші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466"/>
    <w:bookmarkStart w:name="z500" w:id="467"/>
    <w:p>
      <w:pPr>
        <w:spacing w:after="0"/>
        <w:ind w:left="0"/>
        <w:jc w:val="both"/>
      </w:pPr>
      <w:r>
        <w:rPr>
          <w:rFonts w:ascii="Times New Roman"/>
          <w:b w:val="false"/>
          <w:i w:val="false"/>
          <w:color w:val="000000"/>
          <w:sz w:val="28"/>
        </w:rPr>
        <w:t xml:space="preserve">
      5) 3 - 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қажетті электрондық түрдегі құжаттар көшірмелерін қоса беруі;</w:t>
      </w:r>
    </w:p>
    <w:bookmarkEnd w:id="467"/>
    <w:bookmarkStart w:name="z501" w:id="468"/>
    <w:p>
      <w:pPr>
        <w:spacing w:after="0"/>
        <w:ind w:left="0"/>
        <w:jc w:val="both"/>
      </w:pPr>
      <w:r>
        <w:rPr>
          <w:rFonts w:ascii="Times New Roman"/>
          <w:b w:val="false"/>
          <w:i w:val="false"/>
          <w:color w:val="000000"/>
          <w:sz w:val="28"/>
        </w:rPr>
        <w:t>
      6) 4 - процесс – мемлекеттік көрсетілетін қызметті электрондық үкіметтің төлемдік шлюзі (бұдан əрі – ЭҮТШ) арқылы төлеу;</w:t>
      </w:r>
    </w:p>
    <w:bookmarkEnd w:id="468"/>
    <w:bookmarkStart w:name="z502" w:id="469"/>
    <w:p>
      <w:pPr>
        <w:spacing w:after="0"/>
        <w:ind w:left="0"/>
        <w:jc w:val="both"/>
      </w:pPr>
      <w:r>
        <w:rPr>
          <w:rFonts w:ascii="Times New Roman"/>
          <w:b w:val="false"/>
          <w:i w:val="false"/>
          <w:color w:val="000000"/>
          <w:sz w:val="28"/>
        </w:rPr>
        <w:t>
      7) 5 - процесс –бірінші көрсетілетін қызметті алушының ЭЦҚ тіркеу куəлігін сұранысты куəландыру (қол қою) үшін тандау;</w:t>
      </w:r>
    </w:p>
    <w:bookmarkEnd w:id="469"/>
    <w:bookmarkStart w:name="z503" w:id="470"/>
    <w:p>
      <w:pPr>
        <w:spacing w:after="0"/>
        <w:ind w:left="0"/>
        <w:jc w:val="both"/>
      </w:pPr>
      <w:r>
        <w:rPr>
          <w:rFonts w:ascii="Times New Roman"/>
          <w:b w:val="false"/>
          <w:i w:val="false"/>
          <w:color w:val="000000"/>
          <w:sz w:val="28"/>
        </w:rPr>
        <w:t>
      8) 2 - шарт – бірінші көрсетілетін қызметті алушының ЭЦҚ тіркеу куəлігінің қолданылу мерзімін жəне кері қайтарылған (жойылған) тіркеу куəліктерінің тізімінде оның болмауын, сондай-ақ сұрау салуда көрсетілген (ЖСН жəне ЭЦҚ тіркеу куəлігінде көрсетілген ЖСН арасында сəйкестендіру деректерінің сəйкестігін) тексеру;</w:t>
      </w:r>
    </w:p>
    <w:bookmarkEnd w:id="470"/>
    <w:bookmarkStart w:name="z504" w:id="471"/>
    <w:p>
      <w:pPr>
        <w:spacing w:after="0"/>
        <w:ind w:left="0"/>
        <w:jc w:val="both"/>
      </w:pPr>
      <w:r>
        <w:rPr>
          <w:rFonts w:ascii="Times New Roman"/>
          <w:b w:val="false"/>
          <w:i w:val="false"/>
          <w:color w:val="000000"/>
          <w:sz w:val="28"/>
        </w:rPr>
        <w:t>
      9) 6 - 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w:t>
      </w:r>
    </w:p>
    <w:bookmarkEnd w:id="471"/>
    <w:bookmarkStart w:name="z505" w:id="472"/>
    <w:p>
      <w:pPr>
        <w:spacing w:after="0"/>
        <w:ind w:left="0"/>
        <w:jc w:val="both"/>
      </w:pPr>
      <w:r>
        <w:rPr>
          <w:rFonts w:ascii="Times New Roman"/>
          <w:b w:val="false"/>
          <w:i w:val="false"/>
          <w:color w:val="000000"/>
          <w:sz w:val="28"/>
        </w:rPr>
        <w:t>
      10) 7 - процесс –мемлекеттік қызмет көрсету үшін бірінші көрсетілетін қызметті алушының ЭЦҚ арқылы сұранысты куəландыру жəне электронды құжатты (сұранысты) екінші көрсетілетін қызметті алушыға портал арқылы толтыру жəне қол қою үшін жолдау;</w:t>
      </w:r>
    </w:p>
    <w:bookmarkEnd w:id="472"/>
    <w:bookmarkStart w:name="z506" w:id="473"/>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bookmarkEnd w:id="473"/>
    <w:bookmarkStart w:name="z507" w:id="474"/>
    <w:p>
      <w:pPr>
        <w:spacing w:after="0"/>
        <w:ind w:left="0"/>
        <w:jc w:val="both"/>
      </w:pPr>
      <w:r>
        <w:rPr>
          <w:rFonts w:ascii="Times New Roman"/>
          <w:b w:val="false"/>
          <w:i w:val="false"/>
          <w:color w:val="000000"/>
          <w:sz w:val="28"/>
        </w:rPr>
        <w:t>
      11) екінші көрсетілетін қызметті алушы ЖСН жəне пароль көмегімен порталда тіркеуді жүзеге асырады (порталда тіркелмеген алушылар үшін жүзеге асырылады);</w:t>
      </w:r>
    </w:p>
    <w:bookmarkEnd w:id="474"/>
    <w:bookmarkStart w:name="z508" w:id="475"/>
    <w:p>
      <w:pPr>
        <w:spacing w:after="0"/>
        <w:ind w:left="0"/>
        <w:jc w:val="both"/>
      </w:pPr>
      <w:r>
        <w:rPr>
          <w:rFonts w:ascii="Times New Roman"/>
          <w:b w:val="false"/>
          <w:i w:val="false"/>
          <w:color w:val="000000"/>
          <w:sz w:val="28"/>
        </w:rPr>
        <w:t>
      12) 8 - процесс – екінші көрсетілетін қызметті алушымен қызмет алу үшін ЖСН жəне паролін порталға енгізу (авторизациялау процесі);</w:t>
      </w:r>
    </w:p>
    <w:bookmarkEnd w:id="475"/>
    <w:bookmarkStart w:name="z509" w:id="476"/>
    <w:p>
      <w:pPr>
        <w:spacing w:after="0"/>
        <w:ind w:left="0"/>
        <w:jc w:val="both"/>
      </w:pPr>
      <w:r>
        <w:rPr>
          <w:rFonts w:ascii="Times New Roman"/>
          <w:b w:val="false"/>
          <w:i w:val="false"/>
          <w:color w:val="000000"/>
          <w:sz w:val="28"/>
        </w:rPr>
        <w:t>
      13) 3 - шарт – екінші көрсетілетін қызметті алушы туралы деректердің түпнұсқалығын ЖСН мен пароль арқылы порталда тексеру;</w:t>
      </w:r>
    </w:p>
    <w:bookmarkEnd w:id="476"/>
    <w:bookmarkStart w:name="z510" w:id="477"/>
    <w:p>
      <w:pPr>
        <w:spacing w:after="0"/>
        <w:ind w:left="0"/>
        <w:jc w:val="both"/>
      </w:pPr>
      <w:r>
        <w:rPr>
          <w:rFonts w:ascii="Times New Roman"/>
          <w:b w:val="false"/>
          <w:i w:val="false"/>
          <w:color w:val="000000"/>
          <w:sz w:val="28"/>
        </w:rPr>
        <w:t>
      14) 9 - процесс – екінші көрсетілетін қызметті алушының деректерінде бар бұзушылықтарға байланысты авторизациялаудан бас тарту туралы хабарламаны порталмен қалыптастыру;</w:t>
      </w:r>
    </w:p>
    <w:bookmarkEnd w:id="477"/>
    <w:bookmarkStart w:name="z511" w:id="478"/>
    <w:p>
      <w:pPr>
        <w:spacing w:after="0"/>
        <w:ind w:left="0"/>
        <w:jc w:val="both"/>
      </w:pPr>
      <w:r>
        <w:rPr>
          <w:rFonts w:ascii="Times New Roman"/>
          <w:b w:val="false"/>
          <w:i w:val="false"/>
          <w:color w:val="000000"/>
          <w:sz w:val="28"/>
        </w:rPr>
        <w:t>
      15) 10 - процесс –екінші көрсетілетін қызметті алушының электронды құжатты (сұранысты) толтыру үшін "жеке кабинетіне" кіру;</w:t>
      </w:r>
    </w:p>
    <w:bookmarkEnd w:id="478"/>
    <w:bookmarkStart w:name="z512" w:id="479"/>
    <w:p>
      <w:pPr>
        <w:spacing w:after="0"/>
        <w:ind w:left="0"/>
        <w:jc w:val="both"/>
      </w:pPr>
      <w:r>
        <w:rPr>
          <w:rFonts w:ascii="Times New Roman"/>
          <w:b w:val="false"/>
          <w:i w:val="false"/>
          <w:color w:val="000000"/>
          <w:sz w:val="28"/>
        </w:rPr>
        <w:t>
      16) 11 - процесс – екінші көрсетілетін қызметті алушының ЭЦҚ арқылы мемлекеттік қызмет көрсету үшін сұранысты куəлəндыру жəне электронды құжатты (сұранысты) көрсетілетін қызмет берушімен өңдеу үшін портал арқылы "АХАЖ" АЖ жолдау;</w:t>
      </w:r>
    </w:p>
    <w:bookmarkEnd w:id="479"/>
    <w:bookmarkStart w:name="z513" w:id="480"/>
    <w:p>
      <w:pPr>
        <w:spacing w:after="0"/>
        <w:ind w:left="0"/>
        <w:jc w:val="both"/>
      </w:pPr>
      <w:r>
        <w:rPr>
          <w:rFonts w:ascii="Times New Roman"/>
          <w:b w:val="false"/>
          <w:i w:val="false"/>
          <w:color w:val="000000"/>
          <w:sz w:val="28"/>
        </w:rPr>
        <w:t xml:space="preserve">
      17) 4 - шарт – мемлекеттік қызметті көрсетуге негіз болатын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көрсетілгендей көрсетілетін қызметті берушімен көрсетілетін қызметті алушының қосымша жалғаған құжаттарының сəйкестігін тексеру (өңдеу);</w:t>
      </w:r>
    </w:p>
    <w:bookmarkEnd w:id="480"/>
    <w:bookmarkStart w:name="z514" w:id="481"/>
    <w:p>
      <w:pPr>
        <w:spacing w:after="0"/>
        <w:ind w:left="0"/>
        <w:jc w:val="both"/>
      </w:pPr>
      <w:r>
        <w:rPr>
          <w:rFonts w:ascii="Times New Roman"/>
          <w:b w:val="false"/>
          <w:i w:val="false"/>
          <w:color w:val="000000"/>
          <w:sz w:val="28"/>
        </w:rPr>
        <w:t>
      18) 12 - 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481"/>
    <w:bookmarkStart w:name="z515" w:id="482"/>
    <w:p>
      <w:pPr>
        <w:spacing w:after="0"/>
        <w:ind w:left="0"/>
        <w:jc w:val="both"/>
      </w:pPr>
      <w:r>
        <w:rPr>
          <w:rFonts w:ascii="Times New Roman"/>
          <w:b w:val="false"/>
          <w:i w:val="false"/>
          <w:color w:val="000000"/>
          <w:sz w:val="28"/>
        </w:rPr>
        <w:t>
      19) 13 - процесс – көрсетілетін қызметті алушылардың порталда қалыптастырылған көрсетілетін қызмет нəтижесін алу.</w:t>
      </w:r>
    </w:p>
    <w:bookmarkEnd w:id="482"/>
    <w:bookmarkStart w:name="z516" w:id="483"/>
    <w:p>
      <w:pPr>
        <w:spacing w:after="0"/>
        <w:ind w:left="0"/>
        <w:jc w:val="both"/>
      </w:pPr>
      <w:r>
        <w:rPr>
          <w:rFonts w:ascii="Times New Roman"/>
          <w:b w:val="false"/>
          <w:i w:val="false"/>
          <w:color w:val="000000"/>
          <w:sz w:val="28"/>
        </w:rPr>
        <w:t xml:space="preserve">
      Портал арқылы мемлекеттік қызметті көрсетуде қолданылған ақпараттық жүйелердің функционалдық өзара іс-əрекеттеріосы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сəйкес диаграммасында келтірілген.</w:t>
      </w:r>
    </w:p>
    <w:bookmarkEnd w:id="483"/>
    <w:bookmarkStart w:name="z517" w:id="484"/>
    <w:p>
      <w:pPr>
        <w:spacing w:after="0"/>
        <w:ind w:left="0"/>
        <w:jc w:val="both"/>
      </w:pPr>
      <w:r>
        <w:rPr>
          <w:rFonts w:ascii="Times New Roman"/>
          <w:b w:val="false"/>
          <w:i w:val="false"/>
          <w:color w:val="000000"/>
          <w:sz w:val="28"/>
        </w:rPr>
        <w:t xml:space="preserve">
      9. Мемлекеттік қызмет көрсету процестерінде рəсімдердің (іс-əрекеттердің) реті, көрсетілетін қызметті берушінің құрылымдық бөлімшелерінің (қызметкерлерінің) өзара іс-əрекеттерінің, соңымен қатар өзге көрсетілетін қызмет берушілермен жəне (немесе) халыққа қызмет көрсету орталықтарымен өзара іс-əрекет тəртібінің жəне мемлекеттік қызмет көрсету процесінде ақпараттық жүйелерді қолдану тəртібінің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сəйкес мемлекеттік қызмет көрсетудің бизнес-процестерінің анықтамалығында келтірілген.</w:t>
      </w:r>
    </w:p>
    <w:bookmarkEnd w:id="484"/>
    <w:bookmarkStart w:name="z518" w:id="485"/>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w:t>
            </w:r>
            <w:r>
              <w:br/>
            </w:r>
            <w:r>
              <w:rPr>
                <w:rFonts w:ascii="Times New Roman"/>
                <w:b w:val="false"/>
                <w:i w:val="false"/>
                <w:color w:val="000000"/>
                <w:sz w:val="20"/>
              </w:rPr>
              <w:t>азаматтық хал актілері жазбаларына өзгерістер, толықтырулар</w:t>
            </w:r>
            <w:r>
              <w:br/>
            </w:r>
            <w:r>
              <w:rPr>
                <w:rFonts w:ascii="Times New Roman"/>
                <w:b w:val="false"/>
                <w:i w:val="false"/>
                <w:color w:val="000000"/>
                <w:sz w:val="20"/>
              </w:rPr>
              <w:t>мен түзетулер енгізу" мемлекеттік көрсетілетін</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көрсетуде қолданылған ақпараттық жүйелердің  функционалдық өзара іс - әрекеттерінің диаграммасы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белгілері:</w:t>
      </w:r>
    </w:p>
    <w:tbl>
      <w:tblPr>
        <w:tblW w:w="0" w:type="auto"/>
        <w:tblCellSpacing w:w="0" w:type="auto"/>
        <w:tblBorders>
          <w:top w:val="none"/>
          <w:left w:val="none"/>
          <w:bottom w:val="none"/>
          <w:right w:val="none"/>
          <w:insideH w:val="none"/>
          <w:insideV w:val="none"/>
        </w:tblBorders>
      </w:tblPr>
      <w:tblGrid>
        <w:gridCol w:w="1006"/>
        <w:gridCol w:w="12074"/>
      </w:tblGrid>
      <w:tr>
        <w:trPr>
          <w:trHeight w:val="30" w:hRule="atLeast"/>
        </w:trPr>
        <w:tc>
          <w:tcPr>
            <w:tcW w:w="100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07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607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07300" cy="2184400"/>
                          </a:xfrm>
                          <a:prstGeom prst="rect">
                            <a:avLst/>
                          </a:prstGeom>
                        </pic:spPr>
                      </pic:pic>
                    </a:graphicData>
                  </a:graphic>
                </wp:inline>
              </w:drawing>
            </w:r>
          </w:p>
          <w:p>
            <w:pPr>
              <w:spacing w:after="0"/>
              <w:ind w:left="0"/>
              <w:jc w:val="center"/>
            </w:pPr>
            <w:r>
              <w:rPr>
                <w:rFonts w:ascii="Times New Roman"/>
                <w:b w:val="false"/>
                <w:i w:val="false"/>
                <w:color w:val="000000"/>
                <w:sz w:val="20"/>
              </w:rPr>
              <w:t xml:space="preserve"> Маңғыстау облысы əкімдігінің</w:t>
            </w:r>
            <w:r>
              <w:br/>
            </w:r>
            <w:r>
              <w:rPr>
                <w:rFonts w:ascii="Times New Roman"/>
                <w:b w:val="false"/>
                <w:i w:val="false"/>
                <w:color w:val="000000"/>
                <w:sz w:val="20"/>
              </w:rPr>
              <w:t>2017 жылғы "10 "_</w:t>
            </w:r>
            <w:r>
              <w:rPr>
                <w:rFonts w:ascii="Times New Roman"/>
                <w:b w:val="false"/>
                <w:i w:val="false"/>
                <w:color w:val="000000"/>
                <w:sz w:val="20"/>
                <w:u w:val="single"/>
              </w:rPr>
              <w:t xml:space="preserve"> 05</w:t>
            </w:r>
            <w:r>
              <w:rPr>
                <w:rFonts w:ascii="Times New Roman"/>
                <w:b w:val="false"/>
                <w:i w:val="false"/>
                <w:color w:val="000000"/>
                <w:sz w:val="20"/>
              </w:rPr>
              <w:t xml:space="preserve"> </w:t>
            </w:r>
            <w:r>
              <w:br/>
            </w:r>
            <w:r>
              <w:rPr>
                <w:rFonts w:ascii="Times New Roman"/>
                <w:b w:val="false"/>
                <w:i w:val="false"/>
                <w:color w:val="000000"/>
                <w:sz w:val="20"/>
              </w:rPr>
              <w:t>№ 106 қаулысына 9 қосымша</w:t>
            </w:r>
          </w:p>
        </w:tc>
      </w:tr>
      <w:tr>
        <w:trPr>
          <w:trHeight w:val="30" w:hRule="atLeast"/>
        </w:trPr>
        <w:tc>
          <w:tcPr>
            <w:tcW w:w="100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07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Start w:name="z523" w:id="486"/>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əрі – мемлекеттік көрсетілетін қызмет) аудандардың және облыстық маңызы бар қалалардың жергілікті атқарушы органдарымен (бұдан əрі – ЖАО) көрсетіледі.</w:t>
      </w:r>
    </w:p>
    <w:bookmarkEnd w:id="486"/>
    <w:bookmarkStart w:name="z524" w:id="487"/>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487"/>
    <w:bookmarkStart w:name="z525" w:id="488"/>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және азаматтық хал актілерін тіркеу бөлімдері (бұдан əрі - бөлімдер).</w:t>
      </w:r>
    </w:p>
    <w:bookmarkEnd w:id="488"/>
    <w:bookmarkStart w:name="z526" w:id="489"/>
    <w:p>
      <w:pPr>
        <w:spacing w:after="0"/>
        <w:ind w:left="0"/>
        <w:jc w:val="both"/>
      </w:pPr>
      <w:r>
        <w:rPr>
          <w:rFonts w:ascii="Times New Roman"/>
          <w:b w:val="false"/>
          <w:i w:val="false"/>
          <w:color w:val="000000"/>
          <w:sz w:val="28"/>
        </w:rPr>
        <w:t>
      2. Мемлекеттік қызметті көрсету нысаны: қағаз түрінде.</w:t>
      </w:r>
    </w:p>
    <w:bookmarkEnd w:id="489"/>
    <w:bookmarkStart w:name="z527" w:id="490"/>
    <w:p>
      <w:pPr>
        <w:spacing w:after="0"/>
        <w:ind w:left="0"/>
        <w:jc w:val="both"/>
      </w:pPr>
      <w:r>
        <w:rPr>
          <w:rFonts w:ascii="Times New Roman"/>
          <w:b w:val="false"/>
          <w:i w:val="false"/>
          <w:color w:val="000000"/>
          <w:sz w:val="28"/>
        </w:rPr>
        <w:t xml:space="preserve">
      3.Көрсетілетін мемлекеттік қызметтің нəтижесі: жеке басын куəландыратын құжатты көрсеткен кезде қағаз жеткізгіштегі ұл (қыз) асырап алу туралы жəне баланың туу туралы куəлік, енгізілген өзгерістерімен, толықтыруларымен жəне түзетулерімен ұл (қыз) асырап алу туралы қайталама куəлік не осы мемлекеттік қызмет көрсету Стандартының </w:t>
      </w:r>
      <w:r>
        <w:rPr>
          <w:rFonts w:ascii="Times New Roman"/>
          <w:b w:val="false"/>
          <w:i w:val="false"/>
          <w:color w:val="000000"/>
          <w:sz w:val="28"/>
        </w:rPr>
        <w:t>9 1 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дəлелді жауап.</w:t>
      </w:r>
    </w:p>
    <w:bookmarkEnd w:id="490"/>
    <w:bookmarkStart w:name="z528" w:id="491"/>
    <w:p>
      <w:pPr>
        <w:spacing w:after="0"/>
        <w:ind w:left="0"/>
        <w:jc w:val="both"/>
      </w:pPr>
      <w:r>
        <w:rPr>
          <w:rFonts w:ascii="Times New Roman"/>
          <w:b w:val="false"/>
          <w:i w:val="false"/>
          <w:color w:val="000000"/>
          <w:sz w:val="28"/>
        </w:rPr>
        <w:t>
      Мемлекеттік қызмет көрсету нəтижесінің нысаны: қағаз түрінде.</w:t>
      </w:r>
    </w:p>
    <w:bookmarkEnd w:id="491"/>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529" w:id="492"/>
    <w:p>
      <w:pPr>
        <w:spacing w:after="0"/>
        <w:ind w:left="0"/>
        <w:jc w:val="both"/>
      </w:pPr>
      <w:r>
        <w:rPr>
          <w:rFonts w:ascii="Times New Roman"/>
          <w:b w:val="false"/>
          <w:i w:val="false"/>
          <w:color w:val="000000"/>
          <w:sz w:val="28"/>
        </w:rPr>
        <w:t xml:space="preserve">
      4. Мемлекеттік қызметті көрсету жөніндегі рəсімді (іс-қимылдарды) бастау үшін негіз болады: бала асырап алуды тіркеу үшін көрсетілетін қызметті берушіге немесе Қазақстан Республикасы Əділет министрінің 2015 жылғы 17 сəуірдегі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сəйкес нысан бойынша өтініш.</w:t>
      </w:r>
    </w:p>
    <w:bookmarkEnd w:id="492"/>
    <w:bookmarkStart w:name="z530" w:id="493"/>
    <w:p>
      <w:pPr>
        <w:spacing w:after="0"/>
        <w:ind w:left="0"/>
        <w:jc w:val="both"/>
      </w:pPr>
      <w:r>
        <w:rPr>
          <w:rFonts w:ascii="Times New Roman"/>
          <w:b w:val="false"/>
          <w:i w:val="false"/>
          <w:color w:val="000000"/>
          <w:sz w:val="28"/>
        </w:rPr>
        <w:t>
      5. Мемлекеттiк көрсетілетін қызмет көрсету процесінің құрамына кiретiн əрбiр рəсiмнiң (iс-əрекеттің) мазмұны жəне оның нəтижесі:</w:t>
      </w:r>
    </w:p>
    <w:bookmarkEnd w:id="493"/>
    <w:bookmarkStart w:name="z531" w:id="49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494"/>
    <w:bookmarkStart w:name="z532" w:id="495"/>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495"/>
    <w:bookmarkStart w:name="z533" w:id="496"/>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"Азаматтық хал актілерінің жазбасы" ақпараттық жүйесінде (бұдан əрі – "АХАЖ" АЖ) тіркеу жүргізеді. Нəтижесі - көрсетілетін қызметті берушінің басшысына қарау үшін жолдайды;</w:t>
      </w:r>
    </w:p>
    <w:bookmarkEnd w:id="496"/>
    <w:bookmarkStart w:name="z534" w:id="497"/>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орындауға жолдайды. Нəтижесі – орындауға жолдайды;</w:t>
      </w:r>
    </w:p>
    <w:bookmarkEnd w:id="497"/>
    <w:bookmarkStart w:name="z535" w:id="498"/>
    <w:p>
      <w:pPr>
        <w:spacing w:after="0"/>
        <w:ind w:left="0"/>
        <w:jc w:val="both"/>
      </w:pPr>
      <w:r>
        <w:rPr>
          <w:rFonts w:ascii="Times New Roman"/>
          <w:b w:val="false"/>
          <w:i w:val="false"/>
          <w:color w:val="000000"/>
          <w:sz w:val="28"/>
        </w:rPr>
        <w:t>
      5) көрсетілетін қызметті берушінің жауапты орындаушысы "АХАЖ" АЖ акт жазбасын қалыптастырады, тіркеуді жүзеге асырады жəне 1 (бір) жұмыс күн ішінде тиісті куəлікті басып шығарады;</w:t>
      </w:r>
    </w:p>
    <w:bookmarkEnd w:id="498"/>
    <w:bookmarkStart w:name="z536" w:id="49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15 (он бес) күнтізбелік күн ішінде (қабылдау күні мемлекеттік қызмет көрсету мерзіміне кірмейді) қаралады, басқа мемлекеттік органдарға сұрау салу қажет болған жағдайда қызмет көрсету мерзімі 30 (отыз) күнтiзбелiк күннен аспайтын уақытқа ұзартылады, көрсетілетін қызметті алушы 3 (үш) күнтізбелік күні ішінде хабардар етіледі;</w:t>
      </w:r>
    </w:p>
    <w:bookmarkEnd w:id="499"/>
    <w:bookmarkStart w:name="z537" w:id="500"/>
    <w:p>
      <w:pPr>
        <w:spacing w:after="0"/>
        <w:ind w:left="0"/>
        <w:jc w:val="both"/>
      </w:pPr>
      <w:r>
        <w:rPr>
          <w:rFonts w:ascii="Times New Roman"/>
          <w:b w:val="false"/>
          <w:i w:val="false"/>
          <w:color w:val="000000"/>
          <w:sz w:val="28"/>
        </w:rPr>
        <w:t>
      Нəтижесі – қалыптастырылған куəлікті көрсетілетін қызметті берушінің басшысына жолдайды;</w:t>
      </w:r>
    </w:p>
    <w:bookmarkEnd w:id="500"/>
    <w:bookmarkStart w:name="z538" w:id="501"/>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қойып, куəлікке елтаңбалы мөр басады жəне көрсетілетін қызметті берушінің кеңсесіне 15 (он бес) минут ішінде жолдайды. Нəтижесі – куəлікке қол қояды жəне елтаңбалы мөр басады;</w:t>
      </w:r>
    </w:p>
    <w:bookmarkEnd w:id="501"/>
    <w:bookmarkStart w:name="z539" w:id="502"/>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 қойғызып береді. Нəтижесі – куəлікті береді.</w:t>
      </w:r>
    </w:p>
    <w:bookmarkEnd w:id="502"/>
    <w:p>
      <w:pPr>
        <w:spacing w:after="0"/>
        <w:ind w:left="0"/>
        <w:jc w:val="left"/>
      </w:pPr>
      <w:r>
        <w:rPr>
          <w:rFonts w:ascii="Times New Roman"/>
          <w:b/>
          <w:i w:val="false"/>
          <w:color w:val="000000"/>
        </w:rPr>
        <w:t xml:space="preserve"> 3. Мемлекеттiк қызмет көрсету процесінде көрсетiлетiн қызмет берушiнiң құрылымдық бөлiмшелерiнiң (қызметкерлерiнiң) өзара iс- қимылы тəртiбiн сипаттау</w:t>
      </w:r>
    </w:p>
    <w:bookmarkStart w:name="z540" w:id="50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берушiнiң құрылымдық бөлiмшелерінің (қызметкерлерінің) тiзбесі:</w:t>
      </w:r>
    </w:p>
    <w:bookmarkEnd w:id="503"/>
    <w:bookmarkStart w:name="z541" w:id="504"/>
    <w:p>
      <w:pPr>
        <w:spacing w:after="0"/>
        <w:ind w:left="0"/>
        <w:jc w:val="both"/>
      </w:pPr>
      <w:r>
        <w:rPr>
          <w:rFonts w:ascii="Times New Roman"/>
          <w:b w:val="false"/>
          <w:i w:val="false"/>
          <w:color w:val="000000"/>
          <w:sz w:val="28"/>
        </w:rPr>
        <w:t>
      1) көрсетілетін қызметті берушінің кеңсе қызметкері;</w:t>
      </w:r>
    </w:p>
    <w:bookmarkEnd w:id="504"/>
    <w:bookmarkStart w:name="z542" w:id="505"/>
    <w:p>
      <w:pPr>
        <w:spacing w:after="0"/>
        <w:ind w:left="0"/>
        <w:jc w:val="both"/>
      </w:pPr>
      <w:r>
        <w:rPr>
          <w:rFonts w:ascii="Times New Roman"/>
          <w:b w:val="false"/>
          <w:i w:val="false"/>
          <w:color w:val="000000"/>
          <w:sz w:val="28"/>
        </w:rPr>
        <w:t>
      2) көрсетілетін қызметті берушінің басшысы;</w:t>
      </w:r>
    </w:p>
    <w:bookmarkEnd w:id="505"/>
    <w:bookmarkStart w:name="z543" w:id="50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06"/>
    <w:bookmarkStart w:name="z544" w:id="507"/>
    <w:p>
      <w:pPr>
        <w:spacing w:after="0"/>
        <w:ind w:left="0"/>
        <w:jc w:val="both"/>
      </w:pPr>
      <w:r>
        <w:rPr>
          <w:rFonts w:ascii="Times New Roman"/>
          <w:b w:val="false"/>
          <w:i w:val="false"/>
          <w:color w:val="000000"/>
          <w:sz w:val="28"/>
        </w:rPr>
        <w:t>
      4) көрсетілетін қызметті берушінің басшысы;</w:t>
      </w:r>
    </w:p>
    <w:bookmarkEnd w:id="507"/>
    <w:bookmarkStart w:name="z545" w:id="508"/>
    <w:p>
      <w:pPr>
        <w:spacing w:after="0"/>
        <w:ind w:left="0"/>
        <w:jc w:val="both"/>
      </w:pPr>
      <w:r>
        <w:rPr>
          <w:rFonts w:ascii="Times New Roman"/>
          <w:b w:val="false"/>
          <w:i w:val="false"/>
          <w:color w:val="000000"/>
          <w:sz w:val="28"/>
        </w:rPr>
        <w:t>
      5) көрсетілетін қызметті берушінің кеңсе қызметкері.</w:t>
      </w:r>
    </w:p>
    <w:bookmarkEnd w:id="508"/>
    <w:bookmarkStart w:name="z546" w:id="509"/>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509"/>
    <w:bookmarkStart w:name="z547" w:id="51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510"/>
    <w:bookmarkStart w:name="z548" w:id="511"/>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511"/>
    <w:bookmarkStart w:name="z549" w:id="512"/>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"АХАЖ" АЖ тіркеу жүргізеді. Нəтижесі - көрсетілетін қызметті берушінің басшысына қарау үшін жолдайды;</w:t>
      </w:r>
    </w:p>
    <w:bookmarkEnd w:id="512"/>
    <w:bookmarkStart w:name="z550" w:id="513"/>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жəне 20 (жиырма) минут ішінде көрсетілетін қызметті берушінің жауапты орындаушысына орындауға жолдайды;</w:t>
      </w:r>
    </w:p>
    <w:bookmarkEnd w:id="513"/>
    <w:bookmarkStart w:name="z551" w:id="514"/>
    <w:p>
      <w:pPr>
        <w:spacing w:after="0"/>
        <w:ind w:left="0"/>
        <w:jc w:val="both"/>
      </w:pPr>
      <w:r>
        <w:rPr>
          <w:rFonts w:ascii="Times New Roman"/>
          <w:b w:val="false"/>
          <w:i w:val="false"/>
          <w:color w:val="000000"/>
          <w:sz w:val="28"/>
        </w:rPr>
        <w:t>
      5) көрсетілетін қызметті берушінің жауапты орындаушысы "АХАЖ" АЖ акт жазбасын қалыптастырады, тіркеуді жүзеге асырады жəне 1 (бір) жұмыс күн ішінде тиісті куəлікті басып шығарады;</w:t>
      </w:r>
    </w:p>
    <w:bookmarkEnd w:id="514"/>
    <w:bookmarkStart w:name="z552" w:id="51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15 (он бес) күнтізбелік күн ішінде (қабылдау күні мемлекеттік қызмет көрсету мерзіміне кірмейді) қаралады, басқа мемлекеттік органдарға сұрау салу қажет болған жағдайда қызмет көрсету мерзімі 30 (отыз) күнтiзбелiк күннен аспайтын уақытқа ұзартылады, көрсетілетін қызметті алушы 3 (үш) күнтізбелік күні ішінде хабардар етіледі;</w:t>
      </w:r>
    </w:p>
    <w:bookmarkEnd w:id="515"/>
    <w:bookmarkStart w:name="z553" w:id="516"/>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қойып, куəлікке елтаңбалы мөр басады жəне көрсетілетін қызметті берушінің кеңсесіне 15 (он бес) минут ішінде жолдайды;</w:t>
      </w:r>
    </w:p>
    <w:bookmarkEnd w:id="516"/>
    <w:bookmarkStart w:name="z554" w:id="517"/>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 қойғызып береді. Нəтижесі – куəлікті береді.</w:t>
      </w:r>
    </w:p>
    <w:bookmarkEnd w:id="517"/>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көрсетілетін қызмет көрсету процесінде ақпараттық жүйелердi пайдалану тəртiбiн сипаттау</w:t>
      </w:r>
    </w:p>
    <w:bookmarkStart w:name="z555" w:id="518"/>
    <w:p>
      <w:pPr>
        <w:spacing w:after="0"/>
        <w:ind w:left="0"/>
        <w:jc w:val="both"/>
      </w:pPr>
      <w:r>
        <w:rPr>
          <w:rFonts w:ascii="Times New Roman"/>
          <w:b w:val="false"/>
          <w:i w:val="false"/>
          <w:color w:val="000000"/>
          <w:sz w:val="28"/>
        </w:rPr>
        <w:t>
      8. Мемлекеттік көрсетілетін қызмет мемлекеттік корпорация жəне портал арқылы көрсетілмейді.</w:t>
      </w:r>
    </w:p>
    <w:bookmarkEnd w:id="518"/>
    <w:bookmarkStart w:name="z556" w:id="519"/>
    <w:p>
      <w:pPr>
        <w:spacing w:after="0"/>
        <w:ind w:left="0"/>
        <w:jc w:val="both"/>
      </w:pPr>
      <w:r>
        <w:rPr>
          <w:rFonts w:ascii="Times New Roman"/>
          <w:b w:val="false"/>
          <w:i w:val="false"/>
          <w:color w:val="000000"/>
          <w:sz w:val="28"/>
        </w:rPr>
        <w:t>
      9. Мемлекеттік қызмет процесінде көрсетілетін қызметті берушінің құрылымдық бөлімшелерінің (қызметкерлерінің) рəсімдерінің (іс- əрекеттерінің), өзара іс-əрекеттерінің реттілігінің толық сипаттамасы осы регламенттің қосымшасына сəйкес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5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w:t>
            </w:r>
            <w:r>
              <w:br/>
            </w:r>
            <w:r>
              <w:rPr>
                <w:rFonts w:ascii="Times New Roman"/>
                <w:b w:val="false"/>
                <w:i w:val="false"/>
                <w:color w:val="000000"/>
                <w:sz w:val="20"/>
              </w:rPr>
              <w:t>жазбаларына 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 анықтамалығы</w:t>
      </w:r>
    </w:p>
    <w:p>
      <w:pPr>
        <w:spacing w:after="0"/>
        <w:ind w:left="0"/>
        <w:jc w:val="left"/>
      </w:pP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143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3787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787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2017 жылғы "10 "_</w:t>
            </w:r>
            <w:r>
              <w:rPr>
                <w:rFonts w:ascii="Times New Roman"/>
                <w:b w:val="false"/>
                <w:i w:val="false"/>
                <w:color w:val="000000"/>
                <w:sz w:val="20"/>
                <w:u w:val="single"/>
              </w:rPr>
              <w:t>05</w:t>
            </w:r>
            <w:r>
              <w:rPr>
                <w:rFonts w:ascii="Times New Roman"/>
                <w:b w:val="false"/>
                <w:i w:val="false"/>
                <w:color w:val="000000"/>
                <w:sz w:val="20"/>
              </w:rPr>
              <w:t>_</w:t>
            </w:r>
            <w:r>
              <w:br/>
            </w:r>
            <w:r>
              <w:rPr>
                <w:rFonts w:ascii="Times New Roman"/>
                <w:b w:val="false"/>
                <w:i w:val="false"/>
                <w:color w:val="000000"/>
                <w:sz w:val="20"/>
              </w:rPr>
              <w:t>№ 106 қаулысына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411 қаулысымен бекітілген</w:t>
            </w:r>
          </w:p>
        </w:tc>
      </w:tr>
    </w:tbl>
    <w:p>
      <w:pPr>
        <w:spacing w:after="0"/>
        <w:ind w:left="0"/>
        <w:jc w:val="left"/>
      </w:pPr>
      <w:r>
        <w:rPr>
          <w:rFonts w:ascii="Times New Roman"/>
          <w:b/>
          <w:i w:val="false"/>
          <w:color w:val="000000"/>
        </w:rPr>
        <w:t xml:space="preserve"> "Əкелікті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Start w:name="z560" w:id="520"/>
    <w:p>
      <w:pPr>
        <w:spacing w:after="0"/>
        <w:ind w:left="0"/>
        <w:jc w:val="both"/>
      </w:pPr>
      <w:r>
        <w:rPr>
          <w:rFonts w:ascii="Times New Roman"/>
          <w:b w:val="false"/>
          <w:i w:val="false"/>
          <w:color w:val="000000"/>
          <w:sz w:val="28"/>
        </w:rPr>
        <w:t>
      1. "Əкелікті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əрі – мемлекеттік көрсетілетін қызмет) аудандардың және облыстық маңызы бар қалалардың жергілікті атқарушы органдарымен (бұдан əрі – ЖАО) көрсетіледі.</w:t>
      </w:r>
    </w:p>
    <w:bookmarkEnd w:id="520"/>
    <w:bookmarkStart w:name="z561" w:id="521"/>
    <w:p>
      <w:pPr>
        <w:spacing w:after="0"/>
        <w:ind w:left="0"/>
        <w:jc w:val="both"/>
      </w:pPr>
      <w:r>
        <w:rPr>
          <w:rFonts w:ascii="Times New Roman"/>
          <w:b w:val="false"/>
          <w:i w:val="false"/>
          <w:color w:val="000000"/>
          <w:sz w:val="28"/>
        </w:rPr>
        <w:t>
      Өтініштерді қабылдау жəне мемлекеттік қызмет көрсету нəтижесін беру баламалы негізде:</w:t>
      </w:r>
    </w:p>
    <w:bookmarkEnd w:id="521"/>
    <w:bookmarkStart w:name="z562" w:id="522"/>
    <w:p>
      <w:pPr>
        <w:spacing w:after="0"/>
        <w:ind w:left="0"/>
        <w:jc w:val="both"/>
      </w:pPr>
      <w:r>
        <w:rPr>
          <w:rFonts w:ascii="Times New Roman"/>
          <w:b w:val="false"/>
          <w:i w:val="false"/>
          <w:color w:val="000000"/>
          <w:sz w:val="28"/>
        </w:rPr>
        <w:t>
      1) көрсетілетін қызметті берушінің кеңсесі, аудан əкімдерінің аппараттары, аудандық жұмыспен қамту, әлеуметтік бағдарламалар және азаматтық хал актілерін тіркеу бөлімдері (бұдан əрі - бөлімдер).</w:t>
      </w:r>
    </w:p>
    <w:bookmarkEnd w:id="522"/>
    <w:bookmarkStart w:name="z563" w:id="523"/>
    <w:p>
      <w:pPr>
        <w:spacing w:after="0"/>
        <w:ind w:left="0"/>
        <w:jc w:val="both"/>
      </w:pPr>
      <w:r>
        <w:rPr>
          <w:rFonts w:ascii="Times New Roman"/>
          <w:b w:val="false"/>
          <w:i w:val="false"/>
          <w:color w:val="000000"/>
          <w:sz w:val="28"/>
        </w:rPr>
        <w:t>
      2. Мемлекеттік қызметті көрсету нысаны: қағаз түрінде.</w:t>
      </w:r>
    </w:p>
    <w:bookmarkEnd w:id="523"/>
    <w:bookmarkStart w:name="z564" w:id="524"/>
    <w:p>
      <w:pPr>
        <w:spacing w:after="0"/>
        <w:ind w:left="0"/>
        <w:jc w:val="both"/>
      </w:pPr>
      <w:r>
        <w:rPr>
          <w:rFonts w:ascii="Times New Roman"/>
          <w:b w:val="false"/>
          <w:i w:val="false"/>
          <w:color w:val="000000"/>
          <w:sz w:val="28"/>
        </w:rPr>
        <w:t xml:space="preserve">
      3. Мемлекеттік қызметті көрсетудің нəтижесі: жеке басын куəландыратын құжатты көрсеткен кезде қағаз жеткізгіштегі əке болуды анықтау туралы куəлік, туу туралы куəлік (туу туралы акт жазбаға өзгерістер енгізілген жағдайда), енгізілген өзгерістерімен, толықтырулармен жəне түзетулермен қоса əке болуды анықтау туралы қайталама куəлік не осы мемлекеттік қызмет көрсету Стандартының </w:t>
      </w:r>
      <w:r>
        <w:rPr>
          <w:rFonts w:ascii="Times New Roman"/>
          <w:b w:val="false"/>
          <w:i w:val="false"/>
          <w:color w:val="000000"/>
          <w:sz w:val="28"/>
        </w:rPr>
        <w:t>9-1 тармағында</w:t>
      </w:r>
      <w:r>
        <w:rPr>
          <w:rFonts w:ascii="Times New Roman"/>
          <w:b w:val="false"/>
          <w:i w:val="false"/>
          <w:color w:val="000000"/>
          <w:sz w:val="28"/>
        </w:rPr>
        <w:t xml:space="preserve"> көзделген жағдайларда жəне негіздер бойынша мемлекеттік қызмет көрсетуден бас тарту туралы дəлелді жауап.</w:t>
      </w:r>
    </w:p>
    <w:bookmarkEnd w:id="524"/>
    <w:bookmarkStart w:name="z565" w:id="525"/>
    <w:p>
      <w:pPr>
        <w:spacing w:after="0"/>
        <w:ind w:left="0"/>
        <w:jc w:val="both"/>
      </w:pPr>
      <w:r>
        <w:rPr>
          <w:rFonts w:ascii="Times New Roman"/>
          <w:b w:val="false"/>
          <w:i w:val="false"/>
          <w:color w:val="000000"/>
          <w:sz w:val="28"/>
        </w:rPr>
        <w:t>
      Мемлекеттік қызмет көрсету нəтижесінің нысаны: қағаз түрінде.</w:t>
      </w:r>
    </w:p>
    <w:bookmarkEnd w:id="525"/>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iс-қимылы тəртiбiн сипаттау;</w:t>
      </w:r>
    </w:p>
    <w:bookmarkStart w:name="z566" w:id="526"/>
    <w:p>
      <w:pPr>
        <w:spacing w:after="0"/>
        <w:ind w:left="0"/>
        <w:jc w:val="both"/>
      </w:pPr>
      <w:r>
        <w:rPr>
          <w:rFonts w:ascii="Times New Roman"/>
          <w:b w:val="false"/>
          <w:i w:val="false"/>
          <w:color w:val="000000"/>
          <w:sz w:val="28"/>
        </w:rPr>
        <w:t>
      4. Мемлекеттік қызметті көрсету жөніндегі рəсімді (іс-əрекетті) бастау үшін негіз болады:</w:t>
      </w:r>
    </w:p>
    <w:bookmarkEnd w:id="526"/>
    <w:bookmarkStart w:name="z567" w:id="527"/>
    <w:p>
      <w:pPr>
        <w:spacing w:after="0"/>
        <w:ind w:left="0"/>
        <w:jc w:val="both"/>
      </w:pPr>
      <w:r>
        <w:rPr>
          <w:rFonts w:ascii="Times New Roman"/>
          <w:b w:val="false"/>
          <w:i w:val="false"/>
          <w:color w:val="000000"/>
          <w:sz w:val="28"/>
        </w:rPr>
        <w:t xml:space="preserve">
      əкелікті анықтауды тіркеу үшін көрсетілетін қызметті берушіге немесе Қазақстан Республикасы Əділет министрінің 2015 жылғы 17 сəуірдегі </w:t>
      </w:r>
      <w:r>
        <w:rPr>
          <w:rFonts w:ascii="Times New Roman"/>
          <w:b w:val="false"/>
          <w:i w:val="false"/>
          <w:color w:val="000000"/>
          <w:sz w:val="28"/>
        </w:rPr>
        <w:t xml:space="preserve">№ 219 </w:t>
      </w:r>
      <w:r>
        <w:rPr>
          <w:rFonts w:ascii="Times New Roman"/>
          <w:b w:val="false"/>
          <w:i w:val="false"/>
          <w:color w:val="000000"/>
          <w:sz w:val="28"/>
        </w:rPr>
        <w:t xml:space="preserve"> "Азаматтық хал актілерін тіркеу жəне апостильдеу мəселелері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қосымшаларына</w:t>
      </w:r>
      <w:r>
        <w:rPr>
          <w:rFonts w:ascii="Times New Roman"/>
          <w:b w:val="false"/>
          <w:i w:val="false"/>
          <w:color w:val="000000"/>
          <w:sz w:val="28"/>
        </w:rPr>
        <w:t xml:space="preserve"> сəйкес нысан бойынша өтініш.</w:t>
      </w:r>
    </w:p>
    <w:bookmarkEnd w:id="527"/>
    <w:bookmarkStart w:name="z568" w:id="528"/>
    <w:p>
      <w:pPr>
        <w:spacing w:after="0"/>
        <w:ind w:left="0"/>
        <w:jc w:val="both"/>
      </w:pPr>
      <w:r>
        <w:rPr>
          <w:rFonts w:ascii="Times New Roman"/>
          <w:b w:val="false"/>
          <w:i w:val="false"/>
          <w:color w:val="000000"/>
          <w:sz w:val="28"/>
        </w:rPr>
        <w:t>
      5. Мемлекеттiк көрсетілетін қызмет көрсету процесінің құрамын кiретiн əрбiр рəсiмнiң (iс-əрекеттің) мазмұны жəне оның нəтижесі:</w:t>
      </w:r>
    </w:p>
    <w:bookmarkEnd w:id="528"/>
    <w:bookmarkStart w:name="z569" w:id="52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529"/>
    <w:bookmarkStart w:name="z570" w:id="530"/>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530"/>
    <w:bookmarkStart w:name="z571" w:id="531"/>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"Азаматтық хал актілерінің жазбасы" ақпараттық жүйесінде (бұдан əрі – "АХАЖ" АЖ) тіркеу жүргізеді. Нəтижесі - көрсетілетін қызметті берушінің басшысына қарау үшін жолдайды;</w:t>
      </w:r>
    </w:p>
    <w:bookmarkEnd w:id="531"/>
    <w:bookmarkStart w:name="z572" w:id="532"/>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20 (жиырма) минут ішінде көрсетілетін қызметті берушінің жауапты орындаушысына орындауға жолдайды. Нəтижесі – орындауға жолдайды;</w:t>
      </w:r>
    </w:p>
    <w:bookmarkEnd w:id="532"/>
    <w:bookmarkStart w:name="z573" w:id="533"/>
    <w:p>
      <w:pPr>
        <w:spacing w:after="0"/>
        <w:ind w:left="0"/>
        <w:jc w:val="both"/>
      </w:pPr>
      <w:r>
        <w:rPr>
          <w:rFonts w:ascii="Times New Roman"/>
          <w:b w:val="false"/>
          <w:i w:val="false"/>
          <w:color w:val="000000"/>
          <w:sz w:val="28"/>
        </w:rPr>
        <w:t>
      5)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End w:id="533"/>
    <w:bookmarkStart w:name="z574" w:id="534"/>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w:t>
      </w:r>
    </w:p>
    <w:bookmarkEnd w:id="534"/>
    <w:bookmarkStart w:name="z575" w:id="53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15 (он бес) күнтізбелік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bookmarkEnd w:id="535"/>
    <w:bookmarkStart w:name="z576" w:id="536"/>
    <w:p>
      <w:pPr>
        <w:spacing w:after="0"/>
        <w:ind w:left="0"/>
        <w:jc w:val="both"/>
      </w:pPr>
      <w:r>
        <w:rPr>
          <w:rFonts w:ascii="Times New Roman"/>
          <w:b w:val="false"/>
          <w:i w:val="false"/>
          <w:color w:val="000000"/>
          <w:sz w:val="28"/>
        </w:rPr>
        <w:t>
      Нəтижесі – куəлікті көрсетілетін қызметті берушінің басшысына жолдайды;</w:t>
      </w:r>
    </w:p>
    <w:bookmarkEnd w:id="536"/>
    <w:bookmarkStart w:name="z577" w:id="537"/>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 Нəтижесі – куəлікке қол қойып, елтаңбалы мөр басады;</w:t>
      </w:r>
    </w:p>
    <w:bookmarkEnd w:id="537"/>
    <w:bookmarkStart w:name="z578" w:id="538"/>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538"/>
    <w:p>
      <w:pPr>
        <w:spacing w:after="0"/>
        <w:ind w:left="0"/>
        <w:jc w:val="left"/>
      </w:pPr>
      <w:r>
        <w:rPr>
          <w:rFonts w:ascii="Times New Roman"/>
          <w:b/>
          <w:i w:val="false"/>
          <w:color w:val="000000"/>
        </w:rPr>
        <w:t xml:space="preserve"> 3. Мемлекеттiк қызмет көрсету процесінде көрсетiлетiн қызметтi берушiнiң құрылымдық бөлiмшелерiнiң (қызметкерлерiнiң) өзара iс- қимылы тəртiбiн сипаттау</w:t>
      </w:r>
    </w:p>
    <w:bookmarkStart w:name="z579" w:id="5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берушiнiң құрылымдық бөлiмшелерінің (қызметкерлерінің) тiзбесі:</w:t>
      </w:r>
    </w:p>
    <w:bookmarkEnd w:id="539"/>
    <w:bookmarkStart w:name="z580" w:id="540"/>
    <w:p>
      <w:pPr>
        <w:spacing w:after="0"/>
        <w:ind w:left="0"/>
        <w:jc w:val="both"/>
      </w:pPr>
      <w:r>
        <w:rPr>
          <w:rFonts w:ascii="Times New Roman"/>
          <w:b w:val="false"/>
          <w:i w:val="false"/>
          <w:color w:val="000000"/>
          <w:sz w:val="28"/>
        </w:rPr>
        <w:t>
      1) көрсетілетін қызметті берушінің кеңсе қызметкері;</w:t>
      </w:r>
    </w:p>
    <w:bookmarkEnd w:id="540"/>
    <w:bookmarkStart w:name="z581" w:id="541"/>
    <w:p>
      <w:pPr>
        <w:spacing w:after="0"/>
        <w:ind w:left="0"/>
        <w:jc w:val="both"/>
      </w:pPr>
      <w:r>
        <w:rPr>
          <w:rFonts w:ascii="Times New Roman"/>
          <w:b w:val="false"/>
          <w:i w:val="false"/>
          <w:color w:val="000000"/>
          <w:sz w:val="28"/>
        </w:rPr>
        <w:t>
      2) көрсетілетін қызметті берушінің басшысы;</w:t>
      </w:r>
    </w:p>
    <w:bookmarkEnd w:id="541"/>
    <w:bookmarkStart w:name="z582" w:id="54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42"/>
    <w:bookmarkStart w:name="z583" w:id="543"/>
    <w:p>
      <w:pPr>
        <w:spacing w:after="0"/>
        <w:ind w:left="0"/>
        <w:jc w:val="both"/>
      </w:pPr>
      <w:r>
        <w:rPr>
          <w:rFonts w:ascii="Times New Roman"/>
          <w:b w:val="false"/>
          <w:i w:val="false"/>
          <w:color w:val="000000"/>
          <w:sz w:val="28"/>
        </w:rPr>
        <w:t>
      4) көрсетілетін қызметті берушінің басшысы;</w:t>
      </w:r>
    </w:p>
    <w:bookmarkEnd w:id="543"/>
    <w:bookmarkStart w:name="z584" w:id="544"/>
    <w:p>
      <w:pPr>
        <w:spacing w:after="0"/>
        <w:ind w:left="0"/>
        <w:jc w:val="both"/>
      </w:pPr>
      <w:r>
        <w:rPr>
          <w:rFonts w:ascii="Times New Roman"/>
          <w:b w:val="false"/>
          <w:i w:val="false"/>
          <w:color w:val="000000"/>
          <w:sz w:val="28"/>
        </w:rPr>
        <w:t>
      5) көрсетілетін қызметті берушінің кеңсе қызметкері.</w:t>
      </w:r>
    </w:p>
    <w:bookmarkEnd w:id="544"/>
    <w:bookmarkStart w:name="z585" w:id="545"/>
    <w:p>
      <w:pPr>
        <w:spacing w:after="0"/>
        <w:ind w:left="0"/>
        <w:jc w:val="both"/>
      </w:pPr>
      <w:r>
        <w:rPr>
          <w:rFonts w:ascii="Times New Roman"/>
          <w:b w:val="false"/>
          <w:i w:val="false"/>
          <w:color w:val="000000"/>
          <w:sz w:val="28"/>
        </w:rPr>
        <w:t>
      7. Көрсетілетін қызметті берушінің құрылымдық бөлiмшелерінің (қызметкерлерінің) арасындағы рəсiмдердің (iс-əрекеттердің) реттiлiгiн сипаттау:</w:t>
      </w:r>
    </w:p>
    <w:bookmarkEnd w:id="545"/>
    <w:bookmarkStart w:name="z586" w:id="54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сəйкес құжаттарды көрсетілетін қызметті берушіге 20 (жиырма) минут ішінде ұсынады;</w:t>
      </w:r>
    </w:p>
    <w:bookmarkEnd w:id="546"/>
    <w:bookmarkStart w:name="z587" w:id="547"/>
    <w:p>
      <w:pPr>
        <w:spacing w:after="0"/>
        <w:ind w:left="0"/>
        <w:jc w:val="both"/>
      </w:pPr>
      <w:r>
        <w:rPr>
          <w:rFonts w:ascii="Times New Roman"/>
          <w:b w:val="false"/>
          <w:i w:val="false"/>
          <w:color w:val="000000"/>
          <w:sz w:val="28"/>
        </w:rPr>
        <w:t>
      2) көрсетілетін қызметті беруші құжаттарды қабылдайды,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жəне журналға тіркейді;</w:t>
      </w:r>
    </w:p>
    <w:bookmarkEnd w:id="547"/>
    <w:bookmarkStart w:name="z588" w:id="548"/>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2011 жылғы 26 желтоқсандағы "Неке (ерлі-зайыптылық) жəне отбасы туралы" </w:t>
      </w:r>
      <w:r>
        <w:rPr>
          <w:rFonts w:ascii="Times New Roman"/>
          <w:b w:val="false"/>
          <w:i w:val="false"/>
          <w:color w:val="000000"/>
          <w:sz w:val="28"/>
        </w:rPr>
        <w:t>Кодексінің</w:t>
      </w:r>
      <w:r>
        <w:rPr>
          <w:rFonts w:ascii="Times New Roman"/>
          <w:b w:val="false"/>
          <w:i w:val="false"/>
          <w:color w:val="000000"/>
          <w:sz w:val="28"/>
        </w:rPr>
        <w:t xml:space="preserve"> нормаларына сəйкестігін тексереді, қабылдайды, мемлекеттік қызметті көрсету үшін қажетті құжаттар мен өтініш келіп түскеннен кейін көрсетілетін қызметті алушыға құжаттар топтамасының қабылданған күні мен уақыты көрсетілген тіркеу туралы белгісі бар өтініш көшірмесін береді, 20 (жиырма) минут ішінде өтініштерді тіркеу журналында жəне "АХАЖ" АЖ тіркеу жүргізеді;</w:t>
      </w:r>
    </w:p>
    <w:bookmarkEnd w:id="548"/>
    <w:bookmarkStart w:name="z589" w:id="549"/>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жəне 20 (жиырма) минут ішінде көрсетілетін қызметті берушінің жауапты орындаушысына орындауға жолдайды;</w:t>
      </w:r>
    </w:p>
    <w:bookmarkEnd w:id="549"/>
    <w:bookmarkStart w:name="z590" w:id="550"/>
    <w:p>
      <w:pPr>
        <w:spacing w:after="0"/>
        <w:ind w:left="0"/>
        <w:jc w:val="both"/>
      </w:pPr>
      <w:r>
        <w:rPr>
          <w:rFonts w:ascii="Times New Roman"/>
          <w:b w:val="false"/>
          <w:i w:val="false"/>
          <w:color w:val="000000"/>
          <w:sz w:val="28"/>
        </w:rPr>
        <w:t>
      5)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End w:id="550"/>
    <w:bookmarkStart w:name="z591" w:id="551"/>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w:t>
      </w:r>
    </w:p>
    <w:bookmarkEnd w:id="551"/>
    <w:bookmarkStart w:name="z592" w:id="55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15 (он бес)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552"/>
    <w:bookmarkStart w:name="z593" w:id="553"/>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нəтижесіне қол қояды жəне куəлікке елтаңбалы мөр басады жəне көрсетілетін қызметті берушінің кеңсесіне 15 (он бес) минут ішінде жолдайды;</w:t>
      </w:r>
    </w:p>
    <w:bookmarkEnd w:id="553"/>
    <w:bookmarkStart w:name="z594" w:id="554"/>
    <w:p>
      <w:pPr>
        <w:spacing w:after="0"/>
        <w:ind w:left="0"/>
        <w:jc w:val="both"/>
      </w:pPr>
      <w:r>
        <w:rPr>
          <w:rFonts w:ascii="Times New Roman"/>
          <w:b w:val="false"/>
          <w:i w:val="false"/>
          <w:color w:val="000000"/>
          <w:sz w:val="28"/>
        </w:rPr>
        <w:t>
      7) көрсетілетін қызметті берушінің кеңсе қызметкері куəлікті тіркейді жəне көрсетілетін қызметті алушыға қолын қойғызып береді. Нəтижесі – куəлікті береді.</w:t>
      </w:r>
    </w:p>
    <w:bookmarkEnd w:id="554"/>
    <w:p>
      <w:pPr>
        <w:spacing w:after="0"/>
        <w:ind w:left="0"/>
        <w:jc w:val="left"/>
      </w:pPr>
      <w:r>
        <w:rPr>
          <w:rFonts w:ascii="Times New Roman"/>
          <w:b/>
          <w:i w:val="false"/>
          <w:color w:val="000000"/>
        </w:rPr>
        <w:t xml:space="preserve"> 4. Мемлекеттік корпорациямен жəне (немесе) өзге де көрсетiлетiн қызметтi берушiлермен өзара iс-қимыл тəртiбiн, сондай-ақ мемлекеттiк қызмет көрсету процесінде ақпараттық жүйелердi пайдалану тəртiбiн сипаттау</w:t>
      </w:r>
    </w:p>
    <w:bookmarkStart w:name="z595" w:id="555"/>
    <w:p>
      <w:pPr>
        <w:spacing w:after="0"/>
        <w:ind w:left="0"/>
        <w:jc w:val="both"/>
      </w:pPr>
      <w:r>
        <w:rPr>
          <w:rFonts w:ascii="Times New Roman"/>
          <w:b w:val="false"/>
          <w:i w:val="false"/>
          <w:color w:val="000000"/>
          <w:sz w:val="28"/>
        </w:rPr>
        <w:t>
      8. Мемлекеттік көрсетілетін қызмет мемлекеттік корпорация жəне портал арқылы көрсетілмейді.</w:t>
      </w:r>
    </w:p>
    <w:bookmarkEnd w:id="555"/>
    <w:bookmarkStart w:name="z596" w:id="556"/>
    <w:p>
      <w:pPr>
        <w:spacing w:after="0"/>
        <w:ind w:left="0"/>
        <w:jc w:val="both"/>
      </w:pPr>
      <w:r>
        <w:rPr>
          <w:rFonts w:ascii="Times New Roman"/>
          <w:b w:val="false"/>
          <w:i w:val="false"/>
          <w:color w:val="000000"/>
          <w:sz w:val="28"/>
        </w:rPr>
        <w:t xml:space="preserve">
      9. Мемлекеттік қызмет процесінде көрсетілетін қызметті берушінің құрылымдық бөлімшелерінің (қызметкерлерінің) рəсімдерінің (іс- əрекеттерінің), өзара іс-əрекеттерінің реттілігінің толық сипаттамасы осы регламентің </w:t>
      </w:r>
      <w:r>
        <w:rPr>
          <w:rFonts w:ascii="Times New Roman"/>
          <w:b w:val="false"/>
          <w:i w:val="false"/>
          <w:color w:val="000000"/>
          <w:sz w:val="28"/>
        </w:rPr>
        <w:t>қосымшасына</w:t>
      </w:r>
      <w:r>
        <w:rPr>
          <w:rFonts w:ascii="Times New Roman"/>
          <w:b w:val="false"/>
          <w:i w:val="false"/>
          <w:color w:val="000000"/>
          <w:sz w:val="28"/>
        </w:rPr>
        <w:t xml:space="preserve"> сəйкес мемлекеттік қызмет көрсетудің бизнес- 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w:t>
            </w:r>
            <w:r>
              <w:br/>
            </w:r>
            <w:r>
              <w:rPr>
                <w:rFonts w:ascii="Times New Roman"/>
                <w:b w:val="false"/>
                <w:i w:val="false"/>
                <w:color w:val="000000"/>
                <w:sz w:val="20"/>
              </w:rPr>
              <w:t>жазбаларына 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 анықтамалығы </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белгілері:</w:t>
      </w:r>
    </w:p>
    <w:p>
      <w:pPr>
        <w:spacing w:after="0"/>
        <w:ind w:left="0"/>
        <w:jc w:val="left"/>
      </w:pPr>
      <w:r>
        <w:br/>
      </w:r>
    </w:p>
    <w:p>
      <w:pPr>
        <w:spacing w:after="0"/>
        <w:ind w:left="0"/>
        <w:jc w:val="both"/>
      </w:pPr>
      <w:r>
        <w:drawing>
          <wp:inline distT="0" distB="0" distL="0" distR="0">
            <wp:extent cx="7175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75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