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06c6d" w14:textId="7906c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бойынша тексеру комиссиясы"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бойынша Тексеру комиссиясының 2017 жылғы 14 наурыздағы № 02-02/1 қаулысы. Маңғыстау облысы Әділет департаментінде 2017 жылғы 14 сәуірде № 3331 болып тіркелді. Күші жойылды-Маңғыстау облысы бойынша Тексеру комиссиясының 2018 жылғы 20 наурыздағы № 02-02/2 қаулысымен</w:t>
      </w:r>
    </w:p>
    <w:p>
      <w:pPr>
        <w:spacing w:after="0"/>
        <w:ind w:left="0"/>
        <w:jc w:val="both"/>
      </w:pPr>
      <w:r>
        <w:rPr>
          <w:rFonts w:ascii="Times New Roman"/>
          <w:b w:val="false"/>
          <w:i w:val="false"/>
          <w:color w:val="ff0000"/>
          <w:sz w:val="28"/>
        </w:rPr>
        <w:t xml:space="preserve">
      Ескерту. Күші жойылды - Маңғыстау облысы бойынша Тексеру комиссиясының 20.03.2018 </w:t>
      </w:r>
      <w:r>
        <w:rPr>
          <w:rFonts w:ascii="Times New Roman"/>
          <w:b w:val="false"/>
          <w:i w:val="false"/>
          <w:color w:val="ff0000"/>
          <w:sz w:val="28"/>
        </w:rPr>
        <w:t>№ 02-02/2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33 бабы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2016 жылғы 29 желтоқсандағы </w:t>
      </w:r>
      <w:r>
        <w:rPr>
          <w:rFonts w:ascii="Times New Roman"/>
          <w:b w:val="false"/>
          <w:i w:val="false"/>
          <w:color w:val="000000"/>
          <w:sz w:val="28"/>
        </w:rPr>
        <w:t>№110</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бұйрығына (нормативтік құқықтық актілердің мемлекеттік тіркеу тізілімінде №14637 болып тіркелген) сәйкес, Маңғыстау облысы бойынша тексеру комиссиясы (бұдан әрі – Тексеру комиссиясы) ҚАУЛЫ ЕТЕДІ:</w:t>
      </w:r>
    </w:p>
    <w:bookmarkEnd w:id="0"/>
    <w:bookmarkStart w:name="z1" w:id="1"/>
    <w:p>
      <w:pPr>
        <w:spacing w:after="0"/>
        <w:ind w:left="0"/>
        <w:jc w:val="both"/>
      </w:pPr>
      <w:r>
        <w:rPr>
          <w:rFonts w:ascii="Times New Roman"/>
          <w:b w:val="false"/>
          <w:i w:val="false"/>
          <w:color w:val="000000"/>
          <w:sz w:val="28"/>
        </w:rPr>
        <w:t xml:space="preserve">
      1. Қоса беріліп отырған Маңғыстау облысы бойынша тексеру комиссиясы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"Маңғыстау облысы бойынша тексеру комиссиясы" мемлекеттік мекемесі (әрі қарай-Тексеру комиссиясы) (бөлім басшысы Б.Карабаева) осы қаулының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2"/>
    <w:bookmarkStart w:name="z3" w:id="3"/>
    <w:p>
      <w:pPr>
        <w:spacing w:after="0"/>
        <w:ind w:left="0"/>
        <w:jc w:val="both"/>
      </w:pPr>
      <w:r>
        <w:rPr>
          <w:rFonts w:ascii="Times New Roman"/>
          <w:b w:val="false"/>
          <w:i w:val="false"/>
          <w:color w:val="000000"/>
          <w:sz w:val="28"/>
        </w:rPr>
        <w:t>
      3. Осы қаулының орындалуын бақылау Тексеру комиссиясының аппарат басшысы Х.Ә.Джанаеваға жүктелсін.</w:t>
      </w:r>
    </w:p>
    <w:bookmarkEnd w:id="3"/>
    <w:bookmarkStart w:name="z4" w:id="4"/>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М.Ешанкулов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облысы бойынша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тексеру комиссиясының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2017 жылғы "14"наурыздағы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№02-02/1 қаулысымен бекітілген</w:t>
            </w:r>
          </w:p>
        </w:tc>
      </w:tr>
    </w:tbl>
    <w:bookmarkStart w:name="z129" w:id="5"/>
    <w:p>
      <w:pPr>
        <w:spacing w:after="0"/>
        <w:ind w:left="0"/>
        <w:jc w:val="left"/>
      </w:pPr>
      <w:r>
        <w:rPr>
          <w:rFonts w:ascii="Times New Roman"/>
          <w:b/>
          <w:i w:val="false"/>
          <w:color w:val="000000"/>
        </w:rPr>
        <w:t xml:space="preserve"> "Маңғыстау облысы бойынша тексеру комиссиясы" мемлекеттік мекемесінің "Б" корпусы мемлекеттік әкімшілік қызметшілерінің қызметін бағалаудың әдістемесі 1-тарау. Жалпы ережелер</w:t>
      </w:r>
    </w:p>
    <w:bookmarkEnd w:id="5"/>
    <w:bookmarkStart w:name="z5" w:id="6"/>
    <w:p>
      <w:pPr>
        <w:spacing w:after="0"/>
        <w:ind w:left="0"/>
        <w:jc w:val="both"/>
      </w:pPr>
      <w:r>
        <w:rPr>
          <w:rFonts w:ascii="Times New Roman"/>
          <w:b w:val="false"/>
          <w:i w:val="false"/>
          <w:color w:val="000000"/>
          <w:sz w:val="28"/>
        </w:rPr>
        <w:t xml:space="preserve">
      1. Осы "Маңғыстау облысы бойынша тексеру комиссиясы" мемлекеттік мекемесінің "Б" корпусы мемлекеттік әкімшілік қызметшілерінің қызметін бағалаудың әдістемесі (бұдан әрі – Әдістеме) Қазақстан Республикасы Мемлекеттік қызмет істері және сыбайлас жемқорлыққа қарсы іс-қимыл агенттігінің Төрағасының 2016 жылғы 29 желтоқсандағы </w:t>
      </w:r>
      <w:r>
        <w:rPr>
          <w:rFonts w:ascii="Times New Roman"/>
          <w:b w:val="false"/>
          <w:i w:val="false"/>
          <w:color w:val="000000"/>
          <w:sz w:val="28"/>
        </w:rPr>
        <w:t>№110</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бұйрығына (нормативтік құқықтық актілердің мемлекеттік тіркеу Тізілімінде №14637 болып тіркелген) сәйкес әзірленді және "Маңғыстау облысы бойынша тексеру комиссиясы" мемлекетттік мекемесінің "Б" корпусы мемлекеттік әкімшілік қызметшілерінің (бұдан әрі – "Б" корпусының қызметшілері) қызметін бағалау алгоритмін айқындайды.</w:t>
      </w:r>
    </w:p>
    <w:bookmarkEnd w:id="6"/>
    <w:bookmarkStart w:name="z6" w:id="7"/>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7"/>
    <w:bookmarkStart w:name="z7" w:id="8"/>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8"/>
    <w:bookmarkStart w:name="z8" w:id="9"/>
    <w:p>
      <w:pPr>
        <w:spacing w:after="0"/>
        <w:ind w:left="0"/>
        <w:jc w:val="both"/>
      </w:pPr>
      <w:r>
        <w:rPr>
          <w:rFonts w:ascii="Times New Roman"/>
          <w:b w:val="false"/>
          <w:i w:val="false"/>
          <w:color w:val="000000"/>
          <w:sz w:val="28"/>
        </w:rPr>
        <w:t>
      1) тоқсан қорытындысы бойынша (тоқсандық бағалау) – есептік тоқсаннан кейінгі айдың онынан кешіктірмей (бағалануы оныншы желтоқсаннан кеш емес өткізілетін төртінші тоқсанды қоспағанда);</w:t>
      </w:r>
    </w:p>
    <w:bookmarkEnd w:id="9"/>
    <w:bookmarkStart w:name="z9" w:id="10"/>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0"/>
    <w:bookmarkStart w:name="z10" w:id="11"/>
    <w:p>
      <w:pPr>
        <w:spacing w:after="0"/>
        <w:ind w:left="0"/>
        <w:jc w:val="both"/>
      </w:pPr>
      <w:r>
        <w:rPr>
          <w:rFonts w:ascii="Times New Roman"/>
          <w:b w:val="false"/>
          <w:i w:val="false"/>
          <w:color w:val="000000"/>
          <w:sz w:val="28"/>
        </w:rPr>
        <w:t>
      "Б" корпусының қызметшісін бағалау егер, бағалау кезеңінде нақты лауазымда орналасу мерзімі үш айдан кем болған жағдайда, сондай-ақ сынақ мерзімі кезеңінде өткізілмейді.</w:t>
      </w:r>
    </w:p>
    <w:bookmarkEnd w:id="11"/>
    <w:bookmarkStart w:name="z11" w:id="12"/>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End w:id="12"/>
    <w:bookmarkStart w:name="z12" w:id="13"/>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3"/>
    <w:bookmarkStart w:name="z13" w:id="14"/>
    <w:p>
      <w:pPr>
        <w:spacing w:after="0"/>
        <w:ind w:left="0"/>
        <w:jc w:val="both"/>
      </w:pPr>
      <w:r>
        <w:rPr>
          <w:rFonts w:ascii="Times New Roman"/>
          <w:b w:val="false"/>
          <w:i w:val="false"/>
          <w:color w:val="000000"/>
          <w:sz w:val="28"/>
        </w:rPr>
        <w:t>
      "Б" корпусы қызметшісінің т ікелей басшысы лауазымдық нұсқаулыққа сәйкес аталған қызметші бағынатын тұлға болып табылады.</w:t>
      </w:r>
    </w:p>
    <w:bookmarkEnd w:id="14"/>
    <w:bookmarkStart w:name="z14" w:id="15"/>
    <w:p>
      <w:pPr>
        <w:spacing w:after="0"/>
        <w:ind w:left="0"/>
        <w:jc w:val="both"/>
      </w:pPr>
      <w:r>
        <w:rPr>
          <w:rFonts w:ascii="Times New Roman"/>
          <w:b w:val="false"/>
          <w:i w:val="false"/>
          <w:color w:val="000000"/>
          <w:sz w:val="28"/>
        </w:rPr>
        <w:t>
      5. Жылдық бағалау:</w:t>
      </w:r>
    </w:p>
    <w:bookmarkEnd w:id="15"/>
    <w:bookmarkStart w:name="z15" w:id="16"/>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r>
        <w:br/>
      </w: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bookmarkEnd w:id="16"/>
    <w:bookmarkStart w:name="z16" w:id="17"/>
    <w:p>
      <w:pPr>
        <w:spacing w:after="0"/>
        <w:ind w:left="0"/>
        <w:jc w:val="both"/>
      </w:pPr>
      <w:r>
        <w:rPr>
          <w:rFonts w:ascii="Times New Roman"/>
          <w:b w:val="false"/>
          <w:i w:val="false"/>
          <w:color w:val="000000"/>
          <w:sz w:val="28"/>
        </w:rPr>
        <w:t>
      6. Бағалау өткізу үшін, тексеру комиссиясы төрағасымен персоналды басқару қызметі оның жұмыс органы болып табылатын Бағалау жөніндегі комиссия құрылады.</w:t>
      </w:r>
    </w:p>
    <w:bookmarkEnd w:id="17"/>
    <w:bookmarkStart w:name="z17" w:id="18"/>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есептеледі.</w:t>
      </w:r>
    </w:p>
    <w:bookmarkEnd w:id="18"/>
    <w:bookmarkStart w:name="z18" w:id="19"/>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бұйрыққа өзгерту енгізу арқылы тексеру комиссиясы төрағасымен жүзеге асырылады.</w:t>
      </w:r>
    </w:p>
    <w:bookmarkEnd w:id="19"/>
    <w:bookmarkStart w:name="z19" w:id="20"/>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20"/>
    <w:bookmarkStart w:name="z20" w:id="21"/>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21"/>
    <w:bookmarkStart w:name="z21" w:id="22"/>
    <w:p>
      <w:pPr>
        <w:spacing w:after="0"/>
        <w:ind w:left="0"/>
        <w:jc w:val="both"/>
      </w:pPr>
      <w:r>
        <w:rPr>
          <w:rFonts w:ascii="Times New Roman"/>
          <w:b w:val="false"/>
          <w:i w:val="false"/>
          <w:color w:val="000000"/>
          <w:sz w:val="28"/>
        </w:rPr>
        <w:t xml:space="preserve">
      Бағалау жөніндегі комиссияның хатшысы болып персоналды басқару қызметінің бас маманы табылады. Бағалау жөніндегі комиссияның хатшысы дауыс беруге қатыспайды.      </w:t>
      </w:r>
    </w:p>
    <w:bookmarkEnd w:id="22"/>
    <w:p>
      <w:pPr>
        <w:spacing w:after="0"/>
        <w:ind w:left="0"/>
        <w:jc w:val="left"/>
      </w:pPr>
      <w:r>
        <w:rPr>
          <w:rFonts w:ascii="Times New Roman"/>
          <w:b/>
          <w:i w:val="false"/>
          <w:color w:val="000000"/>
        </w:rPr>
        <w:t xml:space="preserve"> 2-тарау. Жұмыстың жеке жоспарын құрастыру</w:t>
      </w:r>
    </w:p>
    <w:bookmarkStart w:name="z22" w:id="23"/>
    <w:p>
      <w:pPr>
        <w:spacing w:after="0"/>
        <w:ind w:left="0"/>
        <w:jc w:val="both"/>
      </w:pPr>
      <w:r>
        <w:rPr>
          <w:rFonts w:ascii="Times New Roman"/>
          <w:b w:val="false"/>
          <w:i w:val="false"/>
          <w:color w:val="000000"/>
          <w:sz w:val="28"/>
        </w:rPr>
        <w:t>
      10. Жұмыстың жеке жоспары "Б" корпусы қызметшісімен және оның тікелей басшысымен бірлесіп бағаланатын жылдың оныншы қаңтарынан кешіктірілмей осы Әдістеменің 1-қосымшасына сәйкес нысан бойынша құрастырылады.</w:t>
      </w:r>
    </w:p>
    <w:bookmarkEnd w:id="23"/>
    <w:bookmarkStart w:name="z23" w:id="24"/>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4"/>
    <w:bookmarkStart w:name="z24" w:id="25"/>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нақты өлшенетін, қолжетімді, белгілі бір орындау мерзімдермен болу қажет.</w:t>
      </w:r>
    </w:p>
    <w:bookmarkEnd w:id="25"/>
    <w:bookmarkStart w:name="z25" w:id="26"/>
    <w:p>
      <w:pPr>
        <w:spacing w:after="0"/>
        <w:ind w:left="0"/>
        <w:jc w:val="both"/>
      </w:pPr>
      <w:r>
        <w:rPr>
          <w:rFonts w:ascii="Times New Roman"/>
          <w:b w:val="false"/>
          <w:i w:val="false"/>
          <w:color w:val="000000"/>
          <w:sz w:val="28"/>
        </w:rPr>
        <w:t>
      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p>
    <w:bookmarkEnd w:id="26"/>
    <w:p>
      <w:pPr>
        <w:spacing w:after="0"/>
        <w:ind w:left="0"/>
        <w:jc w:val="left"/>
      </w:pPr>
      <w:r>
        <w:rPr>
          <w:rFonts w:ascii="Times New Roman"/>
          <w:b/>
          <w:i w:val="false"/>
          <w:color w:val="000000"/>
        </w:rPr>
        <w:t xml:space="preserve"> 3-тарау. Бағалауды жүргізуге дайындық</w:t>
      </w:r>
    </w:p>
    <w:bookmarkStart w:name="z26" w:id="27"/>
    <w:p>
      <w:pPr>
        <w:spacing w:after="0"/>
        <w:ind w:left="0"/>
        <w:jc w:val="both"/>
      </w:pPr>
      <w:r>
        <w:rPr>
          <w:rFonts w:ascii="Times New Roman"/>
          <w:b w:val="false"/>
          <w:i w:val="false"/>
          <w:color w:val="000000"/>
          <w:sz w:val="28"/>
        </w:rPr>
        <w:t xml:space="preserve">
      14. Персоналды басқару қызметі Бағалау бойынша комиссия төрағасының келісімі бойынша бағалауды өткізу кестесін қалыптастырады.      </w:t>
      </w:r>
    </w:p>
    <w:bookmarkEnd w:id="27"/>
    <w:bookmarkStart w:name="z27" w:id="28"/>
    <w:p>
      <w:pPr>
        <w:spacing w:after="0"/>
        <w:ind w:left="0"/>
        <w:jc w:val="both"/>
      </w:pPr>
      <w:r>
        <w:rPr>
          <w:rFonts w:ascii="Times New Roman"/>
          <w:b w:val="false"/>
          <w:i w:val="false"/>
          <w:color w:val="000000"/>
          <w:sz w:val="28"/>
        </w:rPr>
        <w:t>
      Персоналды басқару қызметі бағалауға жататын "Б" корпусы қызметшісін және бағалауды іске асыратын тұлғаларды бағалау басталмастан күнтізбелік он күн бұрын бағалау өтетіндігі туралы уақытылы хабардар етуді қамтамасыз етеді және оларға бағалау парақтарын толтыру үшін жібереді.</w:t>
      </w:r>
    </w:p>
    <w:bookmarkEnd w:id="28"/>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Start w:name="z28" w:id="29"/>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баллдарынан құралады.</w:t>
      </w:r>
    </w:p>
    <w:bookmarkEnd w:id="29"/>
    <w:bookmarkStart w:name="z29" w:id="30"/>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баллдар 100 балл деңгейінде белгіленеді.</w:t>
      </w:r>
    </w:p>
    <w:bookmarkEnd w:id="30"/>
    <w:bookmarkStart w:name="z30" w:id="31"/>
    <w:p>
      <w:pPr>
        <w:spacing w:after="0"/>
        <w:ind w:left="0"/>
        <w:jc w:val="both"/>
      </w:pPr>
      <w:r>
        <w:rPr>
          <w:rFonts w:ascii="Times New Roman"/>
          <w:b w:val="false"/>
          <w:i w:val="false"/>
          <w:color w:val="000000"/>
          <w:sz w:val="28"/>
        </w:rPr>
        <w:t>
      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1"/>
    <w:bookmarkStart w:name="z31" w:id="32"/>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органдармен өзінің салалық ерекшеліктеріне сүйеніп өз бетімен белгіленеді және атқарылған жұмыстың көлемі мен күрделігінің өсу тәртібімен бес деңгейлік шкала бойынша орналастырылады. Бұл ретте көтермеленетін қызмет көрсеткіштері мен түрлеріне Электронды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32"/>
    <w:bookmarkStart w:name="z32" w:id="33"/>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шкалаға сәйкес "+1"-ден "+5" баллға дейін иеленеді.</w:t>
      </w:r>
    </w:p>
    <w:bookmarkEnd w:id="33"/>
    <w:bookmarkStart w:name="z33" w:id="34"/>
    <w:p>
      <w:pPr>
        <w:spacing w:after="0"/>
        <w:ind w:left="0"/>
        <w:jc w:val="both"/>
      </w:pPr>
      <w:r>
        <w:rPr>
          <w:rFonts w:ascii="Times New Roman"/>
          <w:b w:val="false"/>
          <w:i w:val="false"/>
          <w:color w:val="000000"/>
          <w:sz w:val="28"/>
        </w:rPr>
        <w:t>
      19. Айыппұл баллдары орындау және еңбек тәртібін бұзғаны үшін қойылады.</w:t>
      </w:r>
    </w:p>
    <w:bookmarkEnd w:id="34"/>
    <w:bookmarkStart w:name="z34" w:id="35"/>
    <w:p>
      <w:pPr>
        <w:spacing w:after="0"/>
        <w:ind w:left="0"/>
        <w:jc w:val="both"/>
      </w:pPr>
      <w:r>
        <w:rPr>
          <w:rFonts w:ascii="Times New Roman"/>
          <w:b w:val="false"/>
          <w:i w:val="false"/>
          <w:color w:val="000000"/>
          <w:sz w:val="28"/>
        </w:rPr>
        <w:t>
      20. Орындау тәртібін бұзуға жоғары тұрған органдардың, мемлекеттік орган басшылығының, тікелей басшының тапсырмаларын және жеке мен заңды тұлғалардың өтініштерін орындау мерзімдерін бұзу жатады.</w:t>
      </w:r>
    </w:p>
    <w:bookmarkEnd w:id="35"/>
    <w:bookmarkStart w:name="z35" w:id="36"/>
    <w:p>
      <w:pPr>
        <w:spacing w:after="0"/>
        <w:ind w:left="0"/>
        <w:jc w:val="both"/>
      </w:pPr>
      <w:r>
        <w:rPr>
          <w:rFonts w:ascii="Times New Roman"/>
          <w:b w:val="false"/>
          <w:i w:val="false"/>
          <w:color w:val="000000"/>
          <w:sz w:val="28"/>
        </w:rPr>
        <w:t>
      Орындау тәртібін бұзу фактілері туралы ақпараттың қайнары ретінде құжат айналымы қызметі және "Б" корпусы қызметшісінің тікелей басшысының құжатпен дәлелденген мәліметі саналады.</w:t>
      </w:r>
    </w:p>
    <w:bookmarkEnd w:id="36"/>
    <w:bookmarkStart w:name="z36" w:id="37"/>
    <w:p>
      <w:pPr>
        <w:spacing w:after="0"/>
        <w:ind w:left="0"/>
        <w:jc w:val="both"/>
      </w:pPr>
      <w:r>
        <w:rPr>
          <w:rFonts w:ascii="Times New Roman"/>
          <w:b w:val="false"/>
          <w:i w:val="false"/>
          <w:color w:val="000000"/>
          <w:sz w:val="28"/>
        </w:rPr>
        <w:t>
      21. Еңбек тәртібін бұзуға:</w:t>
      </w:r>
    </w:p>
    <w:bookmarkEnd w:id="37"/>
    <w:bookmarkStart w:name="z37" w:id="38"/>
    <w:p>
      <w:pPr>
        <w:spacing w:after="0"/>
        <w:ind w:left="0"/>
        <w:jc w:val="both"/>
      </w:pPr>
      <w:r>
        <w:rPr>
          <w:rFonts w:ascii="Times New Roman"/>
          <w:b w:val="false"/>
          <w:i w:val="false"/>
          <w:color w:val="000000"/>
          <w:sz w:val="28"/>
        </w:rPr>
        <w:t>
      1) дәлелді себепсіз жұмысқа кешігу;</w:t>
      </w:r>
    </w:p>
    <w:bookmarkEnd w:id="38"/>
    <w:bookmarkStart w:name="z38" w:id="39"/>
    <w:p>
      <w:pPr>
        <w:spacing w:after="0"/>
        <w:ind w:left="0"/>
        <w:jc w:val="both"/>
      </w:pPr>
      <w:r>
        <w:rPr>
          <w:rFonts w:ascii="Times New Roman"/>
          <w:b w:val="false"/>
          <w:i w:val="false"/>
          <w:color w:val="000000"/>
          <w:sz w:val="28"/>
        </w:rPr>
        <w:t>
      2) қызметшілердің қызметтік әдепті бұзуы жатады.</w:t>
      </w:r>
    </w:p>
    <w:bookmarkEnd w:id="39"/>
    <w:bookmarkStart w:name="z39" w:id="40"/>
    <w:p>
      <w:pPr>
        <w:spacing w:after="0"/>
        <w:ind w:left="0"/>
        <w:jc w:val="both"/>
      </w:pPr>
      <w:r>
        <w:rPr>
          <w:rFonts w:ascii="Times New Roman"/>
          <w:b w:val="false"/>
          <w:i w:val="false"/>
          <w:color w:val="000000"/>
          <w:sz w:val="28"/>
        </w:rPr>
        <w:t>
      Еңбек тәртібін бұзу фактілері туралы ақпараттың қайнары ретінде персоналды басқару қызметі және "Б" корпусы қызметшісінің тікелей басшысының құжатпен дәлелденген мәліметі саналады.</w:t>
      </w:r>
    </w:p>
    <w:bookmarkEnd w:id="40"/>
    <w:bookmarkStart w:name="z40" w:id="41"/>
    <w:p>
      <w:pPr>
        <w:spacing w:after="0"/>
        <w:ind w:left="0"/>
        <w:jc w:val="both"/>
      </w:pPr>
      <w:r>
        <w:rPr>
          <w:rFonts w:ascii="Times New Roman"/>
          <w:b w:val="false"/>
          <w:i w:val="false"/>
          <w:color w:val="000000"/>
          <w:sz w:val="28"/>
        </w:rPr>
        <w:t>
      22. Әр орындау және еңбек тәртібін бұзғаны үшін "Б" корпусының қызметшісіне әр бұзу фактісі үшін "-2" балл мөлшерінде айыппұл баллдары қойылады.</w:t>
      </w:r>
    </w:p>
    <w:bookmarkEnd w:id="41"/>
    <w:bookmarkStart w:name="z41" w:id="42"/>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2"/>
    <w:bookmarkStart w:name="z42" w:id="43"/>
    <w:p>
      <w:pPr>
        <w:spacing w:after="0"/>
        <w:ind w:left="0"/>
        <w:jc w:val="both"/>
      </w:pPr>
      <w:r>
        <w:rPr>
          <w:rFonts w:ascii="Times New Roman"/>
          <w:b w:val="false"/>
          <w:i w:val="false"/>
          <w:color w:val="000000"/>
          <w:sz w:val="28"/>
        </w:rPr>
        <w:t>
      24. Тікелей басшы "Б" корпусы қызметшісінің еңбек және орындау тәртібін бұзған фактісі туралы персоналды басқару қызметі, құжат айналымы қызметі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43"/>
    <w:bookmarkStart w:name="z43" w:id="44"/>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44"/>
    <w:bookmarkStart w:name="z44" w:id="45"/>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персоналды басқару қызметінің бас маманы және "Б" корпусы қызметшісінің тікелей басшысы еркін нысанда танысудан бас тарту туралы акт құрастырады.</w:t>
      </w:r>
    </w:p>
    <w:bookmarkEnd w:id="45"/>
    <w:bookmarkStart w:name="z45" w:id="46"/>
    <w:p>
      <w:pPr>
        <w:spacing w:after="0"/>
        <w:ind w:left="0"/>
        <w:jc w:val="both"/>
      </w:pPr>
      <w:r>
        <w:rPr>
          <w:rFonts w:ascii="Times New Roman"/>
          <w:b w:val="false"/>
          <w:i w:val="false"/>
          <w:color w:val="000000"/>
          <w:sz w:val="28"/>
        </w:rPr>
        <w:t>
      26. Тікелей басшы "Б" корпусы қызметшісінің тоқсандық қорытынды бағасын мынадай формула бойынша есептейді:</w:t>
      </w:r>
    </w:p>
    <w:bookmarkEnd w:id="46"/>
    <w:bookmarkStart w:name="z46" w:id="47"/>
    <w:p>
      <w:pPr>
        <w:spacing w:after="0"/>
        <w:ind w:left="0"/>
        <w:jc w:val="both"/>
      </w:pPr>
      <w:r>
        <w:rPr>
          <w:rFonts w:ascii="Times New Roman"/>
          <w:b w:val="false"/>
          <w:i w:val="false"/>
          <w:color w:val="000000"/>
          <w:sz w:val="28"/>
        </w:rPr>
        <w:t>
       </w:t>
      </w:r>
    </w:p>
    <w:bookmarkEnd w:id="47"/>
    <w:p>
      <w:pPr>
        <w:spacing w:after="0"/>
        <w:ind w:left="0"/>
        <w:jc w:val="both"/>
      </w:pPr>
      <w:r>
        <w:drawing>
          <wp:inline distT="0" distB="0" distL="0" distR="0">
            <wp:extent cx="2019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 w:id="48"/>
    <w:p>
      <w:pPr>
        <w:spacing w:after="0"/>
        <w:ind w:left="0"/>
        <w:jc w:val="both"/>
      </w:pPr>
      <w:r>
        <w:rPr>
          <w:rFonts w:ascii="Times New Roman"/>
          <w:b w:val="false"/>
          <w:i w:val="false"/>
          <w:color w:val="000000"/>
          <w:sz w:val="28"/>
        </w:rPr>
        <w:t xml:space="preserve">
      </w:t>
      </w:r>
    </w:p>
    <w:bookmarkEnd w:id="48"/>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96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 w:id="49"/>
    <w:p>
      <w:pPr>
        <w:spacing w:after="0"/>
        <w:ind w:left="0"/>
        <w:jc w:val="both"/>
      </w:pPr>
      <w:r>
        <w:rPr>
          <w:rFonts w:ascii="Times New Roman"/>
          <w:b w:val="false"/>
          <w:i w:val="false"/>
          <w:color w:val="000000"/>
          <w:sz w:val="28"/>
        </w:rPr>
        <w:t>
       – тоқсандық баға;</w:t>
      </w:r>
    </w:p>
    <w:bookmarkEnd w:id="49"/>
    <w:bookmarkStart w:name="z49" w:id="50"/>
    <w:p>
      <w:pPr>
        <w:spacing w:after="0"/>
        <w:ind w:left="0"/>
        <w:jc w:val="both"/>
      </w:pPr>
      <w:r>
        <w:rPr>
          <w:rFonts w:ascii="Times New Roman"/>
          <w:b w:val="false"/>
          <w:i w:val="false"/>
          <w:color w:val="000000"/>
          <w:sz w:val="28"/>
        </w:rPr>
        <w:t>
      a – көтермелеу баллдары;</w:t>
      </w:r>
    </w:p>
    <w:bookmarkEnd w:id="50"/>
    <w:bookmarkStart w:name="z50" w:id="51"/>
    <w:p>
      <w:pPr>
        <w:spacing w:after="0"/>
        <w:ind w:left="0"/>
        <w:jc w:val="both"/>
      </w:pPr>
      <w:r>
        <w:rPr>
          <w:rFonts w:ascii="Times New Roman"/>
          <w:b w:val="false"/>
          <w:i w:val="false"/>
          <w:color w:val="000000"/>
          <w:sz w:val="28"/>
        </w:rPr>
        <w:t>
      в – айыппұл баллдары.</w:t>
      </w:r>
    </w:p>
    <w:bookmarkEnd w:id="51"/>
    <w:bookmarkStart w:name="z51" w:id="52"/>
    <w:p>
      <w:pPr>
        <w:spacing w:after="0"/>
        <w:ind w:left="0"/>
        <w:jc w:val="both"/>
      </w:pPr>
      <w:r>
        <w:rPr>
          <w:rFonts w:ascii="Times New Roman"/>
          <w:b w:val="false"/>
          <w:i w:val="false"/>
          <w:color w:val="000000"/>
          <w:sz w:val="28"/>
        </w:rPr>
        <w:t>
      27. Тоқсандық қорытынды баға мынадай шкала бойынша қойылады: 80 баллдан төмен – "қанағаттанарлықсыз", 80-нен 105 (қоса алғанда) баллға дейін – "қанағаттанарлық", 106-дан 130 баллға дейін (қоса алғанда) – "тиімді", 130 баллдан астам – "өте жақсы".</w:t>
      </w:r>
    </w:p>
    <w:bookmarkEnd w:id="52"/>
    <w:p>
      <w:pPr>
        <w:spacing w:after="0"/>
        <w:ind w:left="0"/>
        <w:jc w:val="left"/>
      </w:pPr>
      <w:r>
        <w:rPr>
          <w:rFonts w:ascii="Times New Roman"/>
          <w:b/>
          <w:i w:val="false"/>
          <w:color w:val="000000"/>
        </w:rPr>
        <w:t xml:space="preserve"> 5-тарау. Жылдық бағалау</w:t>
      </w:r>
    </w:p>
    <w:bookmarkStart w:name="z52" w:id="53"/>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бағалау парағын жолдайды.</w:t>
      </w:r>
    </w:p>
    <w:bookmarkEnd w:id="53"/>
    <w:bookmarkStart w:name="z53" w:id="54"/>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оған түзету енгізеді (болған жағдайда) және оған келісім береді.</w:t>
      </w:r>
    </w:p>
    <w:bookmarkEnd w:id="54"/>
    <w:bookmarkStart w:name="z54" w:id="55"/>
    <w:p>
      <w:pPr>
        <w:spacing w:after="0"/>
        <w:ind w:left="0"/>
        <w:jc w:val="both"/>
      </w:pPr>
      <w:r>
        <w:rPr>
          <w:rFonts w:ascii="Times New Roman"/>
          <w:b w:val="false"/>
          <w:i w:val="false"/>
          <w:color w:val="000000"/>
          <w:sz w:val="28"/>
        </w:rPr>
        <w:t>
      30. Жұмыстың жеке жоспарының орындалуын бағалау мынадай шкала бойынша қойылады:</w:t>
      </w:r>
    </w:p>
    <w:bookmarkEnd w:id="55"/>
    <w:bookmarkStart w:name="z55" w:id="56"/>
    <w:p>
      <w:pPr>
        <w:spacing w:after="0"/>
        <w:ind w:left="0"/>
        <w:jc w:val="both"/>
      </w:pPr>
      <w:r>
        <w:rPr>
          <w:rFonts w:ascii="Times New Roman"/>
          <w:b w:val="false"/>
          <w:i w:val="false"/>
          <w:color w:val="000000"/>
          <w:sz w:val="28"/>
        </w:rPr>
        <w:t>
      жұмыстың жеке жоспарымен көзделген мақсаттық көрсеткіштердің орындалмағаны үшін 2 балл қойылады;</w:t>
      </w:r>
    </w:p>
    <w:bookmarkEnd w:id="56"/>
    <w:bookmarkStart w:name="z56" w:id="57"/>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57"/>
    <w:bookmarkStart w:name="z57" w:id="58"/>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58"/>
    <w:bookmarkStart w:name="z58" w:id="59"/>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w:t>
      </w:r>
    </w:p>
    <w:bookmarkEnd w:id="59"/>
    <w:bookmarkStart w:name="z59" w:id="60"/>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персоналды басқару қызметінің бас маманы және "Б" корпусы қызметшісінің тікелей басшысы танысудан бас тарту туралы еркін нысанда акт жасайды.</w:t>
      </w:r>
    </w:p>
    <w:bookmarkEnd w:id="60"/>
    <w:bookmarkStart w:name="z60" w:id="61"/>
    <w:p>
      <w:pPr>
        <w:spacing w:after="0"/>
        <w:ind w:left="0"/>
        <w:jc w:val="both"/>
      </w:pPr>
      <w:r>
        <w:rPr>
          <w:rFonts w:ascii="Times New Roman"/>
          <w:b w:val="false"/>
          <w:i w:val="false"/>
          <w:color w:val="000000"/>
          <w:sz w:val="28"/>
        </w:rPr>
        <w:t>
      32. Персоналды басқару қызметінің қызметкері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p>
    <w:bookmarkEnd w:id="61"/>
    <w:bookmarkStart w:name="z61"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400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005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 w:id="63"/>
    <w:p>
      <w:pPr>
        <w:spacing w:after="0"/>
        <w:ind w:left="0"/>
        <w:jc w:val="both"/>
      </w:pPr>
      <w:r>
        <w:rPr>
          <w:rFonts w:ascii="Times New Roman"/>
          <w:b w:val="false"/>
          <w:i w:val="false"/>
          <w:color w:val="000000"/>
          <w:sz w:val="28"/>
        </w:rPr>
        <w:t xml:space="preserve">
      </w:t>
      </w:r>
    </w:p>
    <w:bookmarkEnd w:id="63"/>
    <w:p>
      <w:pPr>
        <w:spacing w:after="0"/>
        <w:ind w:left="0"/>
        <w:jc w:val="both"/>
      </w:pPr>
      <w:r>
        <w:drawing>
          <wp:inline distT="0" distB="0" distL="0" distR="0">
            <wp:extent cx="825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5500" cy="381000"/>
                    </a:xfrm>
                    <a:prstGeom prst="rect">
                      <a:avLst/>
                    </a:prstGeom>
                  </pic:spPr>
                </pic:pic>
              </a:graphicData>
            </a:graphic>
          </wp:inline>
        </w:drawing>
      </w:r>
    </w:p>
    <w:p>
      <w:pPr>
        <w:spacing w:after="0"/>
        <w:ind w:left="0"/>
        <w:jc w:val="left"/>
      </w:pPr>
      <w:r>
        <w:rPr>
          <w:rFonts w:ascii="Times New Roman"/>
          <w:b w:val="false"/>
          <w:i w:val="false"/>
          <w:color w:val="000000"/>
          <w:sz w:val="28"/>
        </w:rPr>
        <w:t>–Жылдық баға;</w:t>
      </w:r>
      <w:r>
        <w:br/>
      </w:r>
      <w:r>
        <w:rPr>
          <w:rFonts w:ascii="Times New Roman"/>
          <w:b w:val="false"/>
          <w:i w:val="false"/>
          <w:color w:val="000000"/>
          <w:sz w:val="28"/>
        </w:rPr>
        <w:t>
</w:t>
      </w:r>
    </w:p>
    <w:bookmarkStart w:name="z63"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есептік тоқсандардың орта бағасы (орта арифметикалық мән).</w:t>
      </w:r>
      <w:r>
        <w:br/>
      </w:r>
      <w:r>
        <w:rPr>
          <w:rFonts w:ascii="Times New Roman"/>
          <w:b w:val="false"/>
          <w:i w:val="false"/>
          <w:color w:val="000000"/>
          <w:sz w:val="28"/>
        </w:rPr>
        <w:t>
</w:t>
      </w:r>
    </w:p>
    <w:bookmarkStart w:name="z64" w:id="65"/>
    <w:p>
      <w:pPr>
        <w:spacing w:after="0"/>
        <w:ind w:left="0"/>
        <w:jc w:val="both"/>
      </w:pP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шкалада есепке ала отырып, бес баллдық бағалар жүйесіне келтіріледі,атап айтқанда:</w:t>
      </w:r>
    </w:p>
    <w:bookmarkEnd w:id="65"/>
    <w:bookmarkStart w:name="z65" w:id="66"/>
    <w:p>
      <w:pPr>
        <w:spacing w:after="0"/>
        <w:ind w:left="0"/>
        <w:jc w:val="both"/>
      </w:pPr>
      <w:r>
        <w:rPr>
          <w:rFonts w:ascii="Times New Roman"/>
          <w:b w:val="false"/>
          <w:i w:val="false"/>
          <w:color w:val="000000"/>
          <w:sz w:val="28"/>
        </w:rPr>
        <w:t>
      "қанағаттанарлықсыз" мәнге (80 баллдан төмен) – 2 балл,</w:t>
      </w:r>
    </w:p>
    <w:bookmarkEnd w:id="66"/>
    <w:bookmarkStart w:name="z66" w:id="67"/>
    <w:p>
      <w:pPr>
        <w:spacing w:after="0"/>
        <w:ind w:left="0"/>
        <w:jc w:val="both"/>
      </w:pPr>
      <w:r>
        <w:rPr>
          <w:rFonts w:ascii="Times New Roman"/>
          <w:b w:val="false"/>
          <w:i w:val="false"/>
          <w:color w:val="000000"/>
          <w:sz w:val="28"/>
        </w:rPr>
        <w:t>
      "қанағаттанарлық" мәнге (80-нен 105 баллға дейін) – 3 балл,</w:t>
      </w:r>
    </w:p>
    <w:bookmarkEnd w:id="67"/>
    <w:bookmarkStart w:name="z67" w:id="68"/>
    <w:p>
      <w:pPr>
        <w:spacing w:after="0"/>
        <w:ind w:left="0"/>
        <w:jc w:val="both"/>
      </w:pPr>
      <w:r>
        <w:rPr>
          <w:rFonts w:ascii="Times New Roman"/>
          <w:b w:val="false"/>
          <w:i w:val="false"/>
          <w:color w:val="000000"/>
          <w:sz w:val="28"/>
        </w:rPr>
        <w:t>
      "тиімді" мәнге (106-дан 130 баллға (қоса алғанда) дейін) – 4 балл,</w:t>
      </w:r>
    </w:p>
    <w:bookmarkEnd w:id="68"/>
    <w:bookmarkStart w:name="z68" w:id="69"/>
    <w:p>
      <w:pPr>
        <w:spacing w:after="0"/>
        <w:ind w:left="0"/>
        <w:jc w:val="both"/>
      </w:pPr>
      <w:r>
        <w:rPr>
          <w:rFonts w:ascii="Times New Roman"/>
          <w:b w:val="false"/>
          <w:i w:val="false"/>
          <w:color w:val="000000"/>
          <w:sz w:val="28"/>
        </w:rPr>
        <w:t>
      "өте жақсы" мәнге (130 баллдан астам)–5 балл;</w:t>
      </w:r>
    </w:p>
    <w:bookmarkEnd w:id="69"/>
    <w:bookmarkStart w:name="z69"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77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4700" cy="304800"/>
                    </a:xfrm>
                    <a:prstGeom prst="rect">
                      <a:avLst/>
                    </a:prstGeom>
                  </pic:spPr>
                </pic:pic>
              </a:graphicData>
            </a:graphic>
          </wp:inline>
        </w:drawing>
      </w:r>
    </w:p>
    <w:p>
      <w:pPr>
        <w:spacing w:after="0"/>
        <w:ind w:left="0"/>
        <w:jc w:val="left"/>
      </w:pPr>
      <w:r>
        <w:rPr>
          <w:rFonts w:ascii="Times New Roman"/>
          <w:b w:val="false"/>
          <w:i w:val="false"/>
          <w:color w:val="000000"/>
          <w:sz w:val="28"/>
        </w:rPr>
        <w:t>– жеке жұмыс жоспарын орындау бағасы (орта арифметикалық мән).</w:t>
      </w:r>
      <w:r>
        <w:br/>
      </w:r>
      <w:r>
        <w:rPr>
          <w:rFonts w:ascii="Times New Roman"/>
          <w:b w:val="false"/>
          <w:i w:val="false"/>
          <w:color w:val="000000"/>
          <w:sz w:val="28"/>
        </w:rPr>
        <w:t>
</w:t>
      </w:r>
    </w:p>
    <w:bookmarkStart w:name="z70" w:id="71"/>
    <w:p>
      <w:pPr>
        <w:spacing w:after="0"/>
        <w:ind w:left="0"/>
        <w:jc w:val="both"/>
      </w:pPr>
      <w:r>
        <w:rPr>
          <w:rFonts w:ascii="Times New Roman"/>
          <w:b w:val="false"/>
          <w:i w:val="false"/>
          <w:color w:val="000000"/>
          <w:sz w:val="28"/>
        </w:rPr>
        <w:t xml:space="preserve">
      33. Жылдың қорытынды бағасы мынадай шкала бойынша қойылады: </w:t>
      </w:r>
    </w:p>
    <w:bookmarkEnd w:id="71"/>
    <w:bookmarkStart w:name="z71" w:id="72"/>
    <w:p>
      <w:pPr>
        <w:spacing w:after="0"/>
        <w:ind w:left="0"/>
        <w:jc w:val="both"/>
      </w:pPr>
      <w:r>
        <w:rPr>
          <w:rFonts w:ascii="Times New Roman"/>
          <w:b w:val="false"/>
          <w:i w:val="false"/>
          <w:color w:val="000000"/>
          <w:sz w:val="28"/>
        </w:rPr>
        <w:t>
      3 баллдан төмен – "қанағаттанарлықсыз"; 3-тен 3,9 баллға дейін</w:t>
      </w:r>
      <w:r>
        <w:rPr>
          <w:rFonts w:ascii="Times New Roman"/>
          <w:b/>
          <w:i w:val="false"/>
          <w:color w:val="000000"/>
          <w:sz w:val="28"/>
        </w:rPr>
        <w:t xml:space="preserve"> – </w:t>
      </w:r>
      <w:r>
        <w:rPr>
          <w:rFonts w:ascii="Times New Roman"/>
          <w:b/>
          <w:i w:val="false"/>
          <w:color w:val="000000"/>
          <w:sz w:val="28"/>
        </w:rPr>
        <w:t>"</w:t>
      </w:r>
      <w:r>
        <w:rPr>
          <w:rFonts w:ascii="Times New Roman"/>
          <w:b w:val="false"/>
          <w:i w:val="false"/>
          <w:color w:val="000000"/>
          <w:sz w:val="28"/>
        </w:rPr>
        <w:t>қанағаттанарлық"; 4 –тен 4,9 балға дейін – "тиімді</w:t>
      </w:r>
      <w:r>
        <w:rPr>
          <w:rFonts w:ascii="Times New Roman"/>
          <w:b/>
          <w:i w:val="false"/>
          <w:color w:val="000000"/>
          <w:sz w:val="28"/>
        </w:rPr>
        <w:t>"</w:t>
      </w:r>
      <w:r>
        <w:rPr>
          <w:rFonts w:ascii="Times New Roman"/>
          <w:b w:val="false"/>
          <w:i w:val="false"/>
          <w:color w:val="000000"/>
          <w:sz w:val="28"/>
        </w:rPr>
        <w:t>; 5 балл – "өте жақсы".</w:t>
      </w:r>
    </w:p>
    <w:bookmarkEnd w:id="72"/>
    <w:p>
      <w:pPr>
        <w:spacing w:after="0"/>
        <w:ind w:left="0"/>
        <w:jc w:val="left"/>
      </w:pPr>
      <w:r>
        <w:rPr>
          <w:rFonts w:ascii="Times New Roman"/>
          <w:b/>
          <w:i w:val="false"/>
          <w:color w:val="000000"/>
        </w:rPr>
        <w:t xml:space="preserve"> 6-тарау. Комиссияның бағалау нәтижелерін қарауы</w:t>
      </w:r>
    </w:p>
    <w:bookmarkStart w:name="z72" w:id="73"/>
    <w:p>
      <w:pPr>
        <w:spacing w:after="0"/>
        <w:ind w:left="0"/>
        <w:jc w:val="both"/>
      </w:pPr>
      <w:r>
        <w:rPr>
          <w:rFonts w:ascii="Times New Roman"/>
          <w:b w:val="false"/>
          <w:i w:val="false"/>
          <w:color w:val="000000"/>
          <w:sz w:val="28"/>
        </w:rPr>
        <w:t>
      34.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p>
    <w:bookmarkEnd w:id="73"/>
    <w:bookmarkStart w:name="z73" w:id="74"/>
    <w:p>
      <w:pPr>
        <w:spacing w:after="0"/>
        <w:ind w:left="0"/>
        <w:jc w:val="both"/>
      </w:pPr>
      <w:r>
        <w:rPr>
          <w:rFonts w:ascii="Times New Roman"/>
          <w:b w:val="false"/>
          <w:i w:val="false"/>
          <w:color w:val="000000"/>
          <w:sz w:val="28"/>
        </w:rPr>
        <w:t>
      Персоналды басқару қызметі Комиссия отырысына мынадай құжаттарды:</w:t>
      </w:r>
    </w:p>
    <w:bookmarkEnd w:id="74"/>
    <w:bookmarkStart w:name="z74" w:id="75"/>
    <w:p>
      <w:pPr>
        <w:spacing w:after="0"/>
        <w:ind w:left="0"/>
        <w:jc w:val="both"/>
      </w:pPr>
      <w:r>
        <w:rPr>
          <w:rFonts w:ascii="Times New Roman"/>
          <w:b w:val="false"/>
          <w:i w:val="false"/>
          <w:color w:val="000000"/>
          <w:sz w:val="28"/>
        </w:rPr>
        <w:t>
      1) толтырылған бағалау парақтарын;</w:t>
      </w:r>
    </w:p>
    <w:bookmarkEnd w:id="75"/>
    <w:bookmarkStart w:name="z75" w:id="76"/>
    <w:p>
      <w:pPr>
        <w:spacing w:after="0"/>
        <w:ind w:left="0"/>
        <w:jc w:val="both"/>
      </w:pPr>
      <w:r>
        <w:rPr>
          <w:rFonts w:ascii="Times New Roman"/>
          <w:b w:val="false"/>
          <w:i w:val="false"/>
          <w:color w:val="000000"/>
          <w:sz w:val="28"/>
        </w:rPr>
        <w:t>
      2) "Б" корпусы қызметшісінің лауазымдық нұсқаулығын;</w:t>
      </w:r>
    </w:p>
    <w:bookmarkEnd w:id="76"/>
    <w:bookmarkStart w:name="z76" w:id="77"/>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77"/>
    <w:bookmarkStart w:name="z77" w:id="78"/>
    <w:p>
      <w:pPr>
        <w:spacing w:after="0"/>
        <w:ind w:left="0"/>
        <w:jc w:val="both"/>
      </w:pPr>
      <w:r>
        <w:rPr>
          <w:rFonts w:ascii="Times New Roman"/>
          <w:b w:val="false"/>
          <w:i w:val="false"/>
          <w:color w:val="000000"/>
          <w:sz w:val="28"/>
        </w:rPr>
        <w:t>
      35. Комиссия тоқсандық және жылдық бағалау нәтижелерін қарастырады және мына шешімдердің бірін шығарады:</w:t>
      </w:r>
    </w:p>
    <w:bookmarkEnd w:id="78"/>
    <w:bookmarkStart w:name="z78" w:id="79"/>
    <w:p>
      <w:pPr>
        <w:spacing w:after="0"/>
        <w:ind w:left="0"/>
        <w:jc w:val="both"/>
      </w:pPr>
      <w:r>
        <w:rPr>
          <w:rFonts w:ascii="Times New Roman"/>
          <w:b w:val="false"/>
          <w:i w:val="false"/>
          <w:color w:val="000000"/>
          <w:sz w:val="28"/>
        </w:rPr>
        <w:t>
      1) бағалау нәтижелерін бекітеді;</w:t>
      </w:r>
    </w:p>
    <w:bookmarkEnd w:id="79"/>
    <w:bookmarkStart w:name="z79" w:id="80"/>
    <w:p>
      <w:pPr>
        <w:spacing w:after="0"/>
        <w:ind w:left="0"/>
        <w:jc w:val="both"/>
      </w:pPr>
      <w:r>
        <w:rPr>
          <w:rFonts w:ascii="Times New Roman"/>
          <w:b w:val="false"/>
          <w:i w:val="false"/>
          <w:color w:val="000000"/>
          <w:sz w:val="28"/>
        </w:rPr>
        <w:t>
      2) бағалау нәтижелерін қайта қарайды.</w:t>
      </w:r>
    </w:p>
    <w:bookmarkEnd w:id="80"/>
    <w:bookmarkStart w:name="z80" w:id="81"/>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түзетеді.</w:t>
      </w:r>
    </w:p>
    <w:bookmarkEnd w:id="81"/>
    <w:bookmarkStart w:name="z81" w:id="82"/>
    <w:p>
      <w:pPr>
        <w:spacing w:after="0"/>
        <w:ind w:left="0"/>
        <w:jc w:val="both"/>
      </w:pPr>
      <w:r>
        <w:rPr>
          <w:rFonts w:ascii="Times New Roman"/>
          <w:b w:val="false"/>
          <w:i w:val="false"/>
          <w:color w:val="000000"/>
          <w:sz w:val="28"/>
        </w:rPr>
        <w:t xml:space="preserve">
      36. Персоналды басқару қызметі бағалау нәтижелерімен ол аяқталған күннен екі жұмыс күні ішінде "Б" корпусының қызметшісін таныстырады. </w:t>
      </w:r>
    </w:p>
    <w:bookmarkEnd w:id="82"/>
    <w:bookmarkStart w:name="z82" w:id="83"/>
    <w:p>
      <w:pPr>
        <w:spacing w:after="0"/>
        <w:ind w:left="0"/>
        <w:jc w:val="both"/>
      </w:pPr>
      <w:r>
        <w:rPr>
          <w:rFonts w:ascii="Times New Roman"/>
          <w:b w:val="false"/>
          <w:i w:val="false"/>
          <w:color w:val="000000"/>
          <w:sz w:val="28"/>
        </w:rPr>
        <w:t xml:space="preserve">
      "Б" корпусының қызметшісін бағалау нәтижелерімен таныстыру жазбаша немесе электронды нысанда жүргізіледі. </w:t>
      </w:r>
    </w:p>
    <w:bookmarkEnd w:id="83"/>
    <w:bookmarkStart w:name="z83" w:id="84"/>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қызметінің бас маманы танысудан бас тарту туралы еркін нұсқада акт жасайды.</w:t>
      </w:r>
    </w:p>
    <w:bookmarkEnd w:id="84"/>
    <w:bookmarkStart w:name="z84" w:id="85"/>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p>
    <w:bookmarkEnd w:id="85"/>
    <w:p>
      <w:pPr>
        <w:spacing w:after="0"/>
        <w:ind w:left="0"/>
        <w:jc w:val="left"/>
      </w:pPr>
      <w:r>
        <w:rPr>
          <w:rFonts w:ascii="Times New Roman"/>
          <w:b/>
          <w:i w:val="false"/>
          <w:color w:val="000000"/>
        </w:rPr>
        <w:t xml:space="preserve"> 7-тарау. Бағалау нәтижелеріне шағымдану</w:t>
      </w:r>
    </w:p>
    <w:bookmarkStart w:name="z85" w:id="86"/>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86"/>
    <w:bookmarkStart w:name="z86" w:id="87"/>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оны қарайды және заңнамамен белгіленген бағалау жүргізу тәртібінің бұзушылықтары анықталған жағдайда, мемлекеттік органға Комиссия шешімін жою туралы ұсыныс жасайды.</w:t>
      </w:r>
    </w:p>
    <w:bookmarkEnd w:id="87"/>
    <w:bookmarkStart w:name="z87" w:id="88"/>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p>
    <w:bookmarkEnd w:id="88"/>
    <w:bookmarkStart w:name="z88" w:id="89"/>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89"/>
    <w:p>
      <w:pPr>
        <w:spacing w:after="0"/>
        <w:ind w:left="0"/>
        <w:jc w:val="left"/>
      </w:pPr>
      <w:r>
        <w:rPr>
          <w:rFonts w:ascii="Times New Roman"/>
          <w:b/>
          <w:i w:val="false"/>
          <w:color w:val="000000"/>
        </w:rPr>
        <w:t xml:space="preserve"> 8-тарау. Бағалау нәтижелері бойынша шешім қабылдау</w:t>
      </w:r>
    </w:p>
    <w:bookmarkStart w:name="z89" w:id="90"/>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90"/>
    <w:bookmarkStart w:name="z90" w:id="91"/>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91"/>
    <w:bookmarkStart w:name="z91" w:id="92"/>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bookmarkEnd w:id="92"/>
    <w:bookmarkStart w:name="z92" w:id="93"/>
    <w:p>
      <w:pPr>
        <w:spacing w:after="0"/>
        <w:ind w:left="0"/>
        <w:jc w:val="both"/>
      </w:pPr>
      <w:r>
        <w:rPr>
          <w:rFonts w:ascii="Times New Roman"/>
          <w:b w:val="false"/>
          <w:i w:val="false"/>
          <w:color w:val="000000"/>
          <w:sz w:val="28"/>
        </w:rPr>
        <w:t>
      45."Қанағаттанарлықсыз"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93"/>
    <w:bookmarkStart w:name="z93" w:id="94"/>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94"/>
    <w:bookmarkStart w:name="z94" w:id="95"/>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бойынша тексеру комиссиясы" мемлекеттік мекемесінің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Нысан  "Б" корпусы қызметшісінің жеке жұмыс жоспары</w:t>
      </w:r>
    </w:p>
    <w:bookmarkStart w:name="z95" w:id="96"/>
    <w:p>
      <w:pPr>
        <w:spacing w:after="0"/>
        <w:ind w:left="0"/>
        <w:jc w:val="both"/>
      </w:pPr>
      <w:r>
        <w:rPr>
          <w:rFonts w:ascii="Times New Roman"/>
          <w:b w:val="false"/>
          <w:i w:val="false"/>
          <w:color w:val="000000"/>
          <w:sz w:val="28"/>
        </w:rPr>
        <w:t>
      __________________________________жыл</w:t>
      </w:r>
      <w:r>
        <w:br/>
      </w:r>
      <w:r>
        <w:rPr>
          <w:rFonts w:ascii="Times New Roman"/>
          <w:b w:val="false"/>
          <w:i w:val="false"/>
          <w:color w:val="000000"/>
          <w:sz w:val="28"/>
        </w:rPr>
        <w:t xml:space="preserve"> (жеке жоспар құрастырылатын кезең)</w:t>
      </w:r>
    </w:p>
    <w:bookmarkEnd w:id="96"/>
    <w:bookmarkStart w:name="z96" w:id="97"/>
    <w:p>
      <w:pPr>
        <w:spacing w:after="0"/>
        <w:ind w:left="0"/>
        <w:jc w:val="both"/>
      </w:pPr>
      <w:r>
        <w:rPr>
          <w:rFonts w:ascii="Times New Roman"/>
          <w:b w:val="false"/>
          <w:i w:val="false"/>
          <w:color w:val="000000"/>
          <w:sz w:val="28"/>
        </w:rPr>
        <w:t xml:space="preserve">
      Қызметшінің тегі, аты, әкесінің аты (болған жағдайда)________________ </w:t>
      </w:r>
    </w:p>
    <w:bookmarkEnd w:id="97"/>
    <w:bookmarkStart w:name="z97" w:id="98"/>
    <w:p>
      <w:pPr>
        <w:spacing w:after="0"/>
        <w:ind w:left="0"/>
        <w:jc w:val="both"/>
      </w:pPr>
      <w:r>
        <w:rPr>
          <w:rFonts w:ascii="Times New Roman"/>
          <w:b w:val="false"/>
          <w:i w:val="false"/>
          <w:color w:val="000000"/>
          <w:sz w:val="28"/>
        </w:rPr>
        <w:t xml:space="preserve">
      Қызметшінің лауазымы: ____________________________________________ </w:t>
      </w:r>
    </w:p>
    <w:bookmarkEnd w:id="98"/>
    <w:bookmarkStart w:name="z98" w:id="99"/>
    <w:p>
      <w:pPr>
        <w:spacing w:after="0"/>
        <w:ind w:left="0"/>
        <w:jc w:val="both"/>
      </w:pPr>
      <w:r>
        <w:rPr>
          <w:rFonts w:ascii="Times New Roman"/>
          <w:b w:val="false"/>
          <w:i w:val="false"/>
          <w:color w:val="000000"/>
          <w:sz w:val="28"/>
        </w:rPr>
        <w:t>
      Қызметшінің құрылымдық бөлімшесінің атауы:_________________________</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2"/>
        <w:gridCol w:w="5838"/>
        <w:gridCol w:w="2710"/>
      </w:tblGrid>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9" w:id="100"/>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xml:space="preserve"> * Мақсаттық көрсеткіштер мемлекеттік органның стратегиялық мақсатына </w:t>
      </w:r>
    </w:p>
    <w:bookmarkEnd w:id="100"/>
    <w:bookmarkStart w:name="z100" w:id="101"/>
    <w:p>
      <w:pPr>
        <w:spacing w:after="0"/>
        <w:ind w:left="0"/>
        <w:jc w:val="both"/>
      </w:pPr>
      <w:r>
        <w:rPr>
          <w:rFonts w:ascii="Times New Roman"/>
          <w:b w:val="false"/>
          <w:i w:val="false"/>
          <w:color w:val="000000"/>
          <w:sz w:val="28"/>
        </w:rPr>
        <w:t>
      (мақсаттарына), олардың қол жеткізу бағыттылығын есепке ала отырып, ал ол (олар) болмаған жағдайда қызметшінің функционалдық міндеттері тұрғысынан анықталады.</w:t>
      </w:r>
    </w:p>
    <w:bookmarkEnd w:id="101"/>
    <w:bookmarkStart w:name="z101" w:id="102"/>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w:t>
            </w:r>
            <w:r>
              <w:br/>
            </w:r>
            <w:r>
              <w:rPr>
                <w:rFonts w:ascii="Times New Roman"/>
                <w:b w:val="false"/>
                <w:i w:val="false"/>
                <w:color w:val="000000"/>
                <w:sz w:val="20"/>
              </w:rPr>
              <w:t xml:space="preserve"> (тегі,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w:t>
            </w:r>
            <w:r>
              <w:br/>
            </w:r>
            <w:r>
              <w:rPr>
                <w:rFonts w:ascii="Times New Roman"/>
                <w:b w:val="false"/>
                <w:i w:val="false"/>
                <w:color w:val="000000"/>
                <w:sz w:val="20"/>
              </w:rPr>
              <w:t xml:space="preserve"> (тегі,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бойынша тексеру комиссиясы" мемлекеттік мекемесінің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парағы</w:t>
      </w:r>
    </w:p>
    <w:bookmarkStart w:name="z102" w:id="103"/>
    <w:p>
      <w:pPr>
        <w:spacing w:after="0"/>
        <w:ind w:left="0"/>
        <w:jc w:val="both"/>
      </w:pPr>
      <w:r>
        <w:rPr>
          <w:rFonts w:ascii="Times New Roman"/>
          <w:b w:val="false"/>
          <w:i w:val="false"/>
          <w:color w:val="000000"/>
          <w:sz w:val="28"/>
        </w:rPr>
        <w:t>
      _____________________тоқсан_____жыл</w:t>
      </w:r>
    </w:p>
    <w:bookmarkEnd w:id="103"/>
    <w:bookmarkStart w:name="z103" w:id="104"/>
    <w:p>
      <w:pPr>
        <w:spacing w:after="0"/>
        <w:ind w:left="0"/>
        <w:jc w:val="both"/>
      </w:pPr>
      <w:r>
        <w:rPr>
          <w:rFonts w:ascii="Times New Roman"/>
          <w:b w:val="false"/>
          <w:i w:val="false"/>
          <w:color w:val="000000"/>
          <w:sz w:val="28"/>
        </w:rPr>
        <w:t>
      (бағаланатын кезең)</w:t>
      </w:r>
    </w:p>
    <w:bookmarkEnd w:id="104"/>
    <w:bookmarkStart w:name="z104" w:id="105"/>
    <w:p>
      <w:pPr>
        <w:spacing w:after="0"/>
        <w:ind w:left="0"/>
        <w:jc w:val="both"/>
      </w:pPr>
      <w:r>
        <w:rPr>
          <w:rFonts w:ascii="Times New Roman"/>
          <w:b w:val="false"/>
          <w:i w:val="false"/>
          <w:color w:val="000000"/>
          <w:sz w:val="28"/>
        </w:rPr>
        <w:t>
      Бағаланатын қызметшінің тегі, аты, әкесінің аты (болған жағдайда): ________</w:t>
      </w:r>
    </w:p>
    <w:bookmarkEnd w:id="105"/>
    <w:bookmarkStart w:name="z105" w:id="106"/>
    <w:p>
      <w:pPr>
        <w:spacing w:after="0"/>
        <w:ind w:left="0"/>
        <w:jc w:val="both"/>
      </w:pPr>
      <w:r>
        <w:rPr>
          <w:rFonts w:ascii="Times New Roman"/>
          <w:b w:val="false"/>
          <w:i w:val="false"/>
          <w:color w:val="000000"/>
          <w:sz w:val="28"/>
        </w:rPr>
        <w:t>
      Бағаланатын қызметшінің лауазымы: __________________________________</w:t>
      </w:r>
    </w:p>
    <w:bookmarkEnd w:id="106"/>
    <w:bookmarkStart w:name="z106" w:id="107"/>
    <w:p>
      <w:pPr>
        <w:spacing w:after="0"/>
        <w:ind w:left="0"/>
        <w:jc w:val="both"/>
      </w:pPr>
      <w:r>
        <w:rPr>
          <w:rFonts w:ascii="Times New Roman"/>
          <w:b w:val="false"/>
          <w:i w:val="false"/>
          <w:color w:val="000000"/>
          <w:sz w:val="28"/>
        </w:rPr>
        <w:t>
      Бағаланатын қызметшінің құрылымдық бөлімшесінің атауы: ______________</w:t>
      </w:r>
    </w:p>
    <w:bookmarkEnd w:id="107"/>
    <w:bookmarkStart w:name="z107" w:id="108"/>
    <w:p>
      <w:pPr>
        <w:spacing w:after="0"/>
        <w:ind w:left="0"/>
        <w:jc w:val="both"/>
      </w:pPr>
      <w:r>
        <w:rPr>
          <w:rFonts w:ascii="Times New Roman"/>
          <w:b w:val="false"/>
          <w:i w:val="false"/>
          <w:color w:val="000000"/>
          <w:sz w:val="28"/>
        </w:rPr>
        <w:t>
      Лауазымдық міндеттерді орындау бағасы:</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3"/>
        <w:gridCol w:w="1658"/>
        <w:gridCol w:w="1439"/>
        <w:gridCol w:w="1440"/>
        <w:gridCol w:w="828"/>
        <w:gridCol w:w="1193"/>
        <w:gridCol w:w="2070"/>
        <w:gridCol w:w="2071"/>
        <w:gridCol w:w="818"/>
      </w:tblGrid>
      <w:tr>
        <w:trPr>
          <w:trHeight w:val="30" w:hRule="atLeast"/>
        </w:trPr>
        <w:tc>
          <w:tcPr>
            <w:tcW w:w="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r>
              <w:br/>
            </w:r>
            <w:r>
              <w:rPr>
                <w:rFonts w:ascii="Times New Roman"/>
                <w:b w:val="false"/>
                <w:i w:val="false"/>
                <w:color w:val="000000"/>
                <w:sz w:val="20"/>
              </w:rPr>
              <w:t> </w:t>
            </w:r>
          </w:p>
        </w:tc>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фактілері туралы мәліметтер</w:t>
            </w: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фактілері туралы мәліметтер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фактілері туралы мәліметтер</w:t>
            </w: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фактілері туралы мәліметтер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Бағалау </w:t>
            </w:r>
            <w:r>
              <w:br/>
            </w:r>
            <w:r>
              <w:rPr>
                <w:rFonts w:ascii="Times New Roman"/>
                <w:b w:val="false"/>
                <w:i w:val="false"/>
                <w:color w:val="000000"/>
                <w:sz w:val="20"/>
              </w:rPr>
              <w:t>
нәтижесі:</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Қызметші</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бойынша тексеру комиссиясы" мемлекеттік мекемесінің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парағы____________________жыл</w:t>
      </w:r>
    </w:p>
    <w:bookmarkStart w:name="z108" w:id="109"/>
    <w:p>
      <w:pPr>
        <w:spacing w:after="0"/>
        <w:ind w:left="0"/>
        <w:jc w:val="both"/>
      </w:pPr>
      <w:r>
        <w:rPr>
          <w:rFonts w:ascii="Times New Roman"/>
          <w:b w:val="false"/>
          <w:i w:val="false"/>
          <w:color w:val="000000"/>
          <w:sz w:val="28"/>
        </w:rPr>
        <w:t>
      (бағаланатын жыл)</w:t>
      </w:r>
    </w:p>
    <w:bookmarkEnd w:id="109"/>
    <w:bookmarkStart w:name="z109" w:id="110"/>
    <w:p>
      <w:pPr>
        <w:spacing w:after="0"/>
        <w:ind w:left="0"/>
        <w:jc w:val="both"/>
      </w:pPr>
      <w:r>
        <w:rPr>
          <w:rFonts w:ascii="Times New Roman"/>
          <w:b w:val="false"/>
          <w:i w:val="false"/>
          <w:color w:val="000000"/>
          <w:sz w:val="28"/>
        </w:rPr>
        <w:t>
      Бағаланатын қызметшінің тегі, аты, әкесінің аты (болған жағдайда)_________</w:t>
      </w:r>
    </w:p>
    <w:bookmarkEnd w:id="110"/>
    <w:bookmarkStart w:name="z110" w:id="111"/>
    <w:p>
      <w:pPr>
        <w:spacing w:after="0"/>
        <w:ind w:left="0"/>
        <w:jc w:val="both"/>
      </w:pPr>
      <w:r>
        <w:rPr>
          <w:rFonts w:ascii="Times New Roman"/>
          <w:b w:val="false"/>
          <w:i w:val="false"/>
          <w:color w:val="000000"/>
          <w:sz w:val="28"/>
        </w:rPr>
        <w:t>
      Бағаланатын қызметшінің лауазымы: ___________________________________</w:t>
      </w:r>
    </w:p>
    <w:bookmarkEnd w:id="111"/>
    <w:bookmarkStart w:name="z111" w:id="112"/>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12"/>
    <w:bookmarkStart w:name="z112" w:id="113"/>
    <w:p>
      <w:pPr>
        <w:spacing w:after="0"/>
        <w:ind w:left="0"/>
        <w:jc w:val="both"/>
      </w:pPr>
      <w:r>
        <w:rPr>
          <w:rFonts w:ascii="Times New Roman"/>
          <w:b w:val="false"/>
          <w:i w:val="false"/>
          <w:color w:val="000000"/>
          <w:sz w:val="28"/>
        </w:rPr>
        <w:t>
      ___________________________________________________________________</w:t>
      </w:r>
    </w:p>
    <w:bookmarkEnd w:id="113"/>
    <w:bookmarkStart w:name="z113" w:id="114"/>
    <w:p>
      <w:pPr>
        <w:spacing w:after="0"/>
        <w:ind w:left="0"/>
        <w:jc w:val="both"/>
      </w:pPr>
      <w:r>
        <w:rPr>
          <w:rFonts w:ascii="Times New Roman"/>
          <w:b w:val="false"/>
          <w:i w:val="false"/>
          <w:color w:val="000000"/>
          <w:sz w:val="28"/>
        </w:rPr>
        <w:t>
      Жеке жоспарды орындау бағасы</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2"/>
        <w:gridCol w:w="2517"/>
        <w:gridCol w:w="3786"/>
        <w:gridCol w:w="2261"/>
        <w:gridCol w:w="1372"/>
        <w:gridCol w:w="992"/>
      </w:tblGrid>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w:t>
            </w:r>
            <w:r>
              <w:br/>
            </w:r>
            <w:r>
              <w:rPr>
                <w:rFonts w:ascii="Times New Roman"/>
                <w:b w:val="false"/>
                <w:i w:val="false"/>
                <w:color w:val="000000"/>
                <w:sz w:val="20"/>
              </w:rPr>
              <w:t xml:space="preserve"> (тегі,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w:t>
            </w:r>
            <w:r>
              <w:br/>
            </w:r>
            <w:r>
              <w:rPr>
                <w:rFonts w:ascii="Times New Roman"/>
                <w:b w:val="false"/>
                <w:i w:val="false"/>
                <w:color w:val="000000"/>
                <w:sz w:val="20"/>
              </w:rPr>
              <w:t xml:space="preserve"> (тегі,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бойынша тексеру комиссиясы" мемлекеттік мекемесінің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Комиссия отырысының хаттамасы</w:t>
      </w:r>
    </w:p>
    <w:bookmarkStart w:name="z114" w:id="115"/>
    <w:p>
      <w:pPr>
        <w:spacing w:after="0"/>
        <w:ind w:left="0"/>
        <w:jc w:val="both"/>
      </w:pPr>
      <w:r>
        <w:rPr>
          <w:rFonts w:ascii="Times New Roman"/>
          <w:b w:val="false"/>
          <w:i w:val="false"/>
          <w:color w:val="000000"/>
          <w:sz w:val="28"/>
        </w:rPr>
        <w:t>
      __________________________________________________________________</w:t>
      </w:r>
    </w:p>
    <w:bookmarkEnd w:id="115"/>
    <w:bookmarkStart w:name="z115" w:id="116"/>
    <w:p>
      <w:pPr>
        <w:spacing w:after="0"/>
        <w:ind w:left="0"/>
        <w:jc w:val="both"/>
      </w:pPr>
      <w:r>
        <w:rPr>
          <w:rFonts w:ascii="Times New Roman"/>
          <w:b w:val="false"/>
          <w:i w:val="false"/>
          <w:color w:val="000000"/>
          <w:sz w:val="28"/>
        </w:rPr>
        <w:t>
      (мемлекеттік органның атауы)</w:t>
      </w:r>
    </w:p>
    <w:bookmarkEnd w:id="116"/>
    <w:bookmarkStart w:name="z116" w:id="117"/>
    <w:p>
      <w:pPr>
        <w:spacing w:after="0"/>
        <w:ind w:left="0"/>
        <w:jc w:val="both"/>
      </w:pPr>
      <w:r>
        <w:rPr>
          <w:rFonts w:ascii="Times New Roman"/>
          <w:b w:val="false"/>
          <w:i w:val="false"/>
          <w:color w:val="000000"/>
          <w:sz w:val="28"/>
        </w:rPr>
        <w:t>
      ___________________________________________________________________</w:t>
      </w:r>
    </w:p>
    <w:bookmarkEnd w:id="117"/>
    <w:bookmarkStart w:name="z117" w:id="118"/>
    <w:p>
      <w:pPr>
        <w:spacing w:after="0"/>
        <w:ind w:left="0"/>
        <w:jc w:val="both"/>
      </w:pPr>
      <w:r>
        <w:rPr>
          <w:rFonts w:ascii="Times New Roman"/>
          <w:b w:val="false"/>
          <w:i w:val="false"/>
          <w:color w:val="000000"/>
          <w:sz w:val="28"/>
        </w:rPr>
        <w:t>
      (бағалау түрі: тоқсандық /жылдық және бағаланатын кезең тоқсан және (немесе) жыл)</w:t>
      </w:r>
    </w:p>
    <w:bookmarkEnd w:id="118"/>
    <w:bookmarkStart w:name="z118" w:id="119"/>
    <w:p>
      <w:pPr>
        <w:spacing w:after="0"/>
        <w:ind w:left="0"/>
        <w:jc w:val="both"/>
      </w:pPr>
      <w:r>
        <w:rPr>
          <w:rFonts w:ascii="Times New Roman"/>
          <w:b w:val="false"/>
          <w:i w:val="false"/>
          <w:color w:val="000000"/>
          <w:sz w:val="28"/>
        </w:rPr>
        <w:t>
      Бағалау нәтижелері</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9"/>
        <w:gridCol w:w="5144"/>
        <w:gridCol w:w="1930"/>
        <w:gridCol w:w="2206"/>
        <w:gridCol w:w="1091"/>
      </w:tblGrid>
      <w:tr>
        <w:trPr>
          <w:trHeight w:val="30"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нәтижелерін комиссияның түзетуі</w:t>
            </w:r>
            <w:r>
              <w:br/>
            </w:r>
            <w:r>
              <w:rPr>
                <w:rFonts w:ascii="Times New Roman"/>
                <w:b w:val="false"/>
                <w:i w:val="false"/>
                <w:color w:val="000000"/>
                <w:sz w:val="20"/>
              </w:rPr>
              <w:t>
(болған жағдайда)</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9" w:id="120"/>
    <w:p>
      <w:pPr>
        <w:spacing w:after="0"/>
        <w:ind w:left="0"/>
        <w:jc w:val="both"/>
      </w:pPr>
      <w:r>
        <w:rPr>
          <w:rFonts w:ascii="Times New Roman"/>
          <w:b w:val="false"/>
          <w:i w:val="false"/>
          <w:color w:val="000000"/>
          <w:sz w:val="28"/>
        </w:rPr>
        <w:t>
      Комиссия қорытындысы:</w:t>
      </w:r>
    </w:p>
    <w:bookmarkEnd w:id="120"/>
    <w:bookmarkStart w:name="z120" w:id="121"/>
    <w:p>
      <w:pPr>
        <w:spacing w:after="0"/>
        <w:ind w:left="0"/>
        <w:jc w:val="both"/>
      </w:pPr>
      <w:r>
        <w:rPr>
          <w:rFonts w:ascii="Times New Roman"/>
          <w:b w:val="false"/>
          <w:i w:val="false"/>
          <w:color w:val="000000"/>
          <w:sz w:val="28"/>
        </w:rPr>
        <w:t>
      ___________________________________________________________________</w:t>
      </w:r>
    </w:p>
    <w:bookmarkEnd w:id="121"/>
    <w:bookmarkStart w:name="z121" w:id="122"/>
    <w:p>
      <w:pPr>
        <w:spacing w:after="0"/>
        <w:ind w:left="0"/>
        <w:jc w:val="both"/>
      </w:pPr>
      <w:r>
        <w:rPr>
          <w:rFonts w:ascii="Times New Roman"/>
          <w:b w:val="false"/>
          <w:i w:val="false"/>
          <w:color w:val="000000"/>
          <w:sz w:val="28"/>
        </w:rPr>
        <w:t>
       ___________________________________________________________________</w:t>
      </w:r>
    </w:p>
    <w:bookmarkEnd w:id="122"/>
    <w:bookmarkStart w:name="z122" w:id="123"/>
    <w:p>
      <w:pPr>
        <w:spacing w:after="0"/>
        <w:ind w:left="0"/>
        <w:jc w:val="both"/>
      </w:pPr>
      <w:r>
        <w:rPr>
          <w:rFonts w:ascii="Times New Roman"/>
          <w:b w:val="false"/>
          <w:i w:val="false"/>
          <w:color w:val="000000"/>
          <w:sz w:val="28"/>
        </w:rPr>
        <w:t>
      Тексерген:</w:t>
      </w:r>
    </w:p>
    <w:bookmarkEnd w:id="123"/>
    <w:bookmarkStart w:name="z123" w:id="124"/>
    <w:p>
      <w:pPr>
        <w:spacing w:after="0"/>
        <w:ind w:left="0"/>
        <w:jc w:val="both"/>
      </w:pPr>
      <w:r>
        <w:rPr>
          <w:rFonts w:ascii="Times New Roman"/>
          <w:b w:val="false"/>
          <w:i w:val="false"/>
          <w:color w:val="000000"/>
          <w:sz w:val="28"/>
        </w:rPr>
        <w:t>
      Комиссия хатшысы: ___________________________ Күні: _____________</w:t>
      </w:r>
    </w:p>
    <w:bookmarkEnd w:id="124"/>
    <w:bookmarkStart w:name="z124" w:id="125"/>
    <w:p>
      <w:pPr>
        <w:spacing w:after="0"/>
        <w:ind w:left="0"/>
        <w:jc w:val="both"/>
      </w:pPr>
      <w:r>
        <w:rPr>
          <w:rFonts w:ascii="Times New Roman"/>
          <w:b w:val="false"/>
          <w:i w:val="false"/>
          <w:color w:val="000000"/>
          <w:sz w:val="28"/>
        </w:rPr>
        <w:t>
      (тегі,, аты-жөні, қолы)</w:t>
      </w:r>
    </w:p>
    <w:bookmarkEnd w:id="125"/>
    <w:bookmarkStart w:name="z125" w:id="126"/>
    <w:p>
      <w:pPr>
        <w:spacing w:after="0"/>
        <w:ind w:left="0"/>
        <w:jc w:val="both"/>
      </w:pPr>
      <w:r>
        <w:rPr>
          <w:rFonts w:ascii="Times New Roman"/>
          <w:b w:val="false"/>
          <w:i w:val="false"/>
          <w:color w:val="000000"/>
          <w:sz w:val="28"/>
        </w:rPr>
        <w:t>
      Комиссия төрағасы: ___________________________ Күні: ____________</w:t>
      </w:r>
    </w:p>
    <w:bookmarkEnd w:id="126"/>
    <w:bookmarkStart w:name="z126" w:id="127"/>
    <w:p>
      <w:pPr>
        <w:spacing w:after="0"/>
        <w:ind w:left="0"/>
        <w:jc w:val="both"/>
      </w:pPr>
      <w:r>
        <w:rPr>
          <w:rFonts w:ascii="Times New Roman"/>
          <w:b w:val="false"/>
          <w:i w:val="false"/>
          <w:color w:val="000000"/>
          <w:sz w:val="28"/>
        </w:rPr>
        <w:t>
      (тегі, аты-жөні, қолы)</w:t>
      </w:r>
    </w:p>
    <w:bookmarkEnd w:id="127"/>
    <w:bookmarkStart w:name="z127" w:id="128"/>
    <w:p>
      <w:pPr>
        <w:spacing w:after="0"/>
        <w:ind w:left="0"/>
        <w:jc w:val="both"/>
      </w:pPr>
      <w:r>
        <w:rPr>
          <w:rFonts w:ascii="Times New Roman"/>
          <w:b w:val="false"/>
          <w:i w:val="false"/>
          <w:color w:val="000000"/>
          <w:sz w:val="28"/>
        </w:rPr>
        <w:t xml:space="preserve">
      Комиссия мүшесі: _____________________________ Күні: ___________ </w:t>
      </w:r>
    </w:p>
    <w:bookmarkEnd w:id="128"/>
    <w:bookmarkStart w:name="z128" w:id="129"/>
    <w:p>
      <w:pPr>
        <w:spacing w:after="0"/>
        <w:ind w:left="0"/>
        <w:jc w:val="both"/>
      </w:pPr>
      <w:r>
        <w:rPr>
          <w:rFonts w:ascii="Times New Roman"/>
          <w:b w:val="false"/>
          <w:i w:val="false"/>
          <w:color w:val="000000"/>
          <w:sz w:val="28"/>
        </w:rPr>
        <w:t>
      (тегі ,аты-жөні, қолы)</w:t>
      </w:r>
    </w:p>
    <w:bookmarkEnd w:id="1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