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1b0080" w14:textId="e1b008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Көшеге атау беру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облысы Шиелі ауданы Төңкеріс ауылдық округі әкімінің 2017 жылғы 14 тамыздағы N 97 шешімі. Қызылорда облысының Әділет департаментінде 2017 жылғы 13 қыркүйекте N 5964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өзін-өзі басқару туралы" Қазақстан Республикасының 2001 жылғы 23 қаңтардағы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Республикасының әкімшілік-аумақтық құрылысы туралы" Қазақстан Республикасының 1993 жылғы 8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облыстық ономастикалық комиссиясының 2017 жылғы 26 сәуірдегі № 1 қорытындысына сәйкес Төңкеріс ауылдық округінің әкімі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Шиелі ауданы Төңкеріс ауылдық округінің Шеген Қодаманов ауылындағы атауы жоқ көшеге "Сәрсен Әлиев" есімі берілсін.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алғашқы ресми жарияланған күнінен кейін күнтізбелік он күн өткен соң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Төңкеріс ауылдық округі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Әшірбеков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