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8b69" w14:textId="0ad8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2017 жылғы 14 қыркүйектегі № 1189 қаулысы. Қызылорда облысының Әділет департаментінде 2017 жылғы 27 қыркүйекте № 5974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кейбір заңнамалық актілеріне Мемлекеттік білім беру жинақтау жүйесі мәселелері бойынша өзгерістер мен толықтырулар енгізу туралы" Қазақстан Республикасының 2017 жылғы 5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ауданы бойынша 2017 жылға мектепке дейiнгi тәрбие мен оқытуға мемлекеттiк бiлiм беру тапсырысы, ата-ана төлемақысының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Шиелі ауданы әкімдігінің 2017 жылғы 24 қаңтардағы </w:t>
      </w:r>
      <w:r>
        <w:rPr>
          <w:rFonts w:ascii="Times New Roman"/>
          <w:b w:val="false"/>
          <w:i w:val="false"/>
          <w:color w:val="000000"/>
          <w:sz w:val="28"/>
        </w:rPr>
        <w:t>№ 1004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 5705 болып тіркелген, 2017 жылғы 04 ақпандағы "Өскен – өңір" газетінде және 2017 жылғы 23 ақпанда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Шиелі ауданы әкімінің орынбасары А.Есмахановқа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 2017 жылғы "14" қыркүйектегі № 1189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ауданы бойынша 2017 жылға мектепке дейiнгi тәрбие мен оқытуға мемлекеттiк бiлiм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1274"/>
        <w:gridCol w:w="1477"/>
        <w:gridCol w:w="1170"/>
        <w:gridCol w:w="555"/>
        <w:gridCol w:w="555"/>
        <w:gridCol w:w="555"/>
        <w:gridCol w:w="1786"/>
        <w:gridCol w:w="1786"/>
        <w:gridCol w:w="862"/>
        <w:gridCol w:w="862"/>
        <w:gridCol w:w="863"/>
      </w:tblGrid>
      <w:tr>
        <w:trPr>
          <w:trHeight w:val="3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дейiнгi тәрбие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әкiмшiлiк-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орналасуы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(аудан, қала)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ұйымдарының тәрбиеленушiлер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ұйымдар ата-аналарының бiр айдағы төлемақы мөлшерi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жанындағы толық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шағын-орталықтар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жанындағы 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шағын-орталықтар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жанындағы толық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жанындағы 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шағын-орталықтар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күндiк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шағын-орталықтар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күндiк шағын-орталықтар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