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a0ef" w14:textId="689a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2017-2018 жылдарға арналған жайылымдарды баскару және оларды пайдалану жөніндегі жоспарды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2017 жылғы 22 желтоқсандағы № 162 шешімі. Қызылорда облысының Әділет департаментінде 2017 жылғы 29 желтоқсанда № 6109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Сырдария ауданы бойынша 2017-2018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17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Ж.Налибаева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аудандық мәслихатының 2017 жылғы 22 желтоқсандағы №162 шешіміне қосымша </w:t>
            </w:r>
          </w:p>
        </w:tc>
      </w:tr>
    </w:tbl>
    <w:bookmarkStart w:name="z10" w:id="3"/>
    <w:p>
      <w:pPr>
        <w:spacing w:after="0"/>
        <w:ind w:left="0"/>
        <w:jc w:val="left"/>
      </w:pPr>
      <w:r>
        <w:rPr>
          <w:rFonts w:ascii="Times New Roman"/>
          <w:b/>
          <w:i w:val="false"/>
          <w:color w:val="000000"/>
        </w:rPr>
        <w:t xml:space="preserve"> Сырдария ауданы бойынша 2017-2018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жайылымдардың орналасу </w:t>
      </w:r>
      <w:r>
        <w:rPr>
          <w:rFonts w:ascii="Times New Roman"/>
          <w:b w:val="false"/>
          <w:i w:val="false"/>
          <w:color w:val="000000"/>
          <w:sz w:val="28"/>
        </w:rPr>
        <w:t>схемасы (картасы)</w:t>
      </w:r>
      <w:r>
        <w:rPr>
          <w:rFonts w:ascii="Times New Roman"/>
          <w:b w:val="false"/>
          <w:i w:val="false"/>
          <w:color w:val="000000"/>
          <w:sz w:val="28"/>
        </w:rPr>
        <w:t xml:space="preserve">; </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 xml:space="preserve">; </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картасы</w:t>
      </w:r>
      <w:r>
        <w:rPr>
          <w:rFonts w:ascii="Times New Roman"/>
          <w:b w:val="false"/>
          <w:i w:val="false"/>
          <w:color w:val="000000"/>
          <w:sz w:val="28"/>
        </w:rPr>
        <w:t xml:space="preserve"> </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 xml:space="preserve">; </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 xml:space="preserve">; </w:t>
      </w:r>
    </w:p>
    <w:bookmarkEnd w:id="8"/>
    <w:bookmarkStart w:name="z16"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xml:space="preserve">; </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w:t>
      </w:r>
      <w:r>
        <w:rPr>
          <w:rFonts w:ascii="Times New Roman"/>
          <w:b w:val="false"/>
          <w:i w:val="false"/>
          <w:color w:val="000000"/>
          <w:sz w:val="28"/>
        </w:rPr>
        <w:t>күнтізбелік графигі</w:t>
      </w:r>
      <w:r>
        <w:rPr>
          <w:rFonts w:ascii="Times New Roman"/>
          <w:b w:val="false"/>
          <w:i w:val="false"/>
          <w:color w:val="000000"/>
          <w:sz w:val="28"/>
        </w:rPr>
        <w:t xml:space="preserve">. </w:t>
      </w:r>
    </w:p>
    <w:bookmarkEnd w:id="10"/>
    <w:bookmarkStart w:name="z18"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Шартты белгілер</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531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Ауыл шаруашылығы бағытындағы жер пайдаланушыларың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0679"/>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w:t>
            </w:r>
          </w:p>
          <w:bookmarkEnd w:id="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Қуаныш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Жарлыкасов Төлеген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Аханова Айнур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Қаршыгаев Өмирзак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Әбілдаев Әділбай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Бекболат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Бердібек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Берік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Көпжанов Орынбасар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Артур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15</w:t>
            </w:r>
          </w:p>
          <w:bookmarkEnd w:id="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16</w:t>
            </w:r>
          </w:p>
          <w:bookmarkEnd w:id="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17</w:t>
            </w:r>
          </w:p>
          <w:bookmarkEnd w:id="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 Қази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18</w:t>
            </w:r>
          </w:p>
          <w:bookmarkEnd w:id="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Шалбаева Перуза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19</w:t>
            </w:r>
          </w:p>
          <w:bookmarkEnd w:id="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Тоқбергенов Қайрат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20</w:t>
            </w:r>
          </w:p>
          <w:bookmarkEnd w:id="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Сейтжан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21</w:t>
            </w:r>
          </w:p>
          <w:bookmarkEnd w:id="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22</w:t>
            </w:r>
          </w:p>
          <w:bookmarkEnd w:id="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 Нурпейс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23</w:t>
            </w:r>
          </w:p>
          <w:bookmarkEnd w:id="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Бадраков Нуркен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24</w:t>
            </w:r>
          </w:p>
          <w:bookmarkEnd w:id="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Нурғалиев Сарсенбай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25</w:t>
            </w:r>
          </w:p>
          <w:bookmarkEnd w:id="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26</w:t>
            </w:r>
          </w:p>
          <w:bookmarkEnd w:id="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27</w:t>
            </w:r>
          </w:p>
          <w:bookmarkEnd w:id="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Алданазаров Ғайнолла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28</w:t>
            </w:r>
          </w:p>
          <w:bookmarkEnd w:id="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Амангелді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29</w:t>
            </w:r>
          </w:p>
          <w:bookmarkEnd w:id="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30</w:t>
            </w:r>
          </w:p>
          <w:bookmarkEnd w:id="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31</w:t>
            </w:r>
          </w:p>
          <w:bookmarkEnd w:id="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Ходжиев Сайдарахман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32</w:t>
            </w:r>
          </w:p>
          <w:bookmarkEnd w:id="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"Шаган"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33</w:t>
            </w:r>
          </w:p>
          <w:bookmarkEnd w:id="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Кенесариева Гульмира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34</w:t>
            </w:r>
          </w:p>
          <w:bookmarkEnd w:id="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Тұрсынкүл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35</w:t>
            </w:r>
          </w:p>
          <w:bookmarkEnd w:id="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36</w:t>
            </w:r>
          </w:p>
          <w:bookmarkEnd w:id="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37</w:t>
            </w:r>
          </w:p>
          <w:bookmarkEnd w:id="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 Сайдарахман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38</w:t>
            </w:r>
          </w:p>
          <w:bookmarkEnd w:id="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Мусаұлы Қожанбай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39</w:t>
            </w:r>
          </w:p>
          <w:bookmarkEnd w:id="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Жүнісбеков Дүйсенғали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40</w:t>
            </w:r>
          </w:p>
          <w:bookmarkEnd w:id="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Жүнісбеков Дүйсенғали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41</w:t>
            </w:r>
          </w:p>
          <w:bookmarkEnd w:id="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42</w:t>
            </w:r>
          </w:p>
          <w:bookmarkEnd w:id="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43</w:t>
            </w:r>
          </w:p>
          <w:bookmarkEnd w:id="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Нурлан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44</w:t>
            </w:r>
          </w:p>
          <w:bookmarkEnd w:id="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Айбол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45</w:t>
            </w:r>
          </w:p>
          <w:bookmarkEnd w:id="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Дарханбек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46</w:t>
            </w:r>
          </w:p>
          <w:bookmarkEnd w:id="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47</w:t>
            </w:r>
          </w:p>
          <w:bookmarkEnd w:id="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Күнсұлу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48</w:t>
            </w:r>
          </w:p>
          <w:bookmarkEnd w:id="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Мадиярова Нагима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49</w:t>
            </w:r>
          </w:p>
          <w:bookmarkEnd w:id="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Ешжанова Салтанат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50</w:t>
            </w:r>
          </w:p>
          <w:bookmarkEnd w:id="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51</w:t>
            </w:r>
          </w:p>
          <w:bookmarkEnd w:id="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52</w:t>
            </w:r>
          </w:p>
          <w:bookmarkEnd w:id="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 Айтбай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53</w:t>
            </w:r>
          </w:p>
          <w:bookmarkEnd w:id="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Гаухар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54</w:t>
            </w:r>
          </w:p>
          <w:bookmarkEnd w:id="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55</w:t>
            </w:r>
          </w:p>
          <w:bookmarkEnd w:id="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56</w:t>
            </w:r>
          </w:p>
          <w:bookmarkEnd w:id="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Отепов Дайрабай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57</w:t>
            </w:r>
          </w:p>
          <w:bookmarkEnd w:id="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Эльмира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58</w:t>
            </w:r>
          </w:p>
          <w:bookmarkEnd w:id="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59</w:t>
            </w:r>
          </w:p>
          <w:bookmarkEnd w:id="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Исатай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60</w:t>
            </w:r>
          </w:p>
          <w:bookmarkEnd w:id="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61</w:t>
            </w:r>
          </w:p>
          <w:bookmarkEnd w:id="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62</w:t>
            </w:r>
          </w:p>
          <w:bookmarkEnd w:id="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63</w:t>
            </w:r>
          </w:p>
          <w:bookmarkEnd w:id="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Косуаков Нұржан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64</w:t>
            </w:r>
          </w:p>
          <w:bookmarkEnd w:id="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65</w:t>
            </w:r>
          </w:p>
          <w:bookmarkEnd w:id="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"Petroleum-da ta monitoring"</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66</w:t>
            </w:r>
          </w:p>
          <w:bookmarkEnd w:id="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Болатбек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67</w:t>
            </w:r>
          </w:p>
          <w:bookmarkEnd w:id="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Айтуар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68</w:t>
            </w:r>
          </w:p>
          <w:bookmarkEnd w:id="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"Күнхожа"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69</w:t>
            </w:r>
          </w:p>
          <w:bookmarkEnd w:id="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Рахманшиев Шопанбай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70</w:t>
            </w:r>
          </w:p>
          <w:bookmarkEnd w:id="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Мария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71</w:t>
            </w:r>
          </w:p>
          <w:bookmarkEnd w:id="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Орынбек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72</w:t>
            </w:r>
          </w:p>
          <w:bookmarkEnd w:id="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Ғалым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73</w:t>
            </w:r>
          </w:p>
          <w:bookmarkEnd w:id="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Абдикадыров Раушанбек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74</w:t>
            </w:r>
          </w:p>
          <w:bookmarkEnd w:id="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Қыдан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75</w:t>
            </w:r>
          </w:p>
          <w:bookmarkEnd w:id="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"Абзал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76</w:t>
            </w:r>
          </w:p>
          <w:bookmarkEnd w:id="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77</w:t>
            </w:r>
          </w:p>
          <w:bookmarkEnd w:id="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78</w:t>
            </w:r>
          </w:p>
          <w:bookmarkEnd w:id="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79</w:t>
            </w:r>
          </w:p>
          <w:bookmarkEnd w:id="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"Агро-Кыз"</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80</w:t>
            </w:r>
          </w:p>
          <w:bookmarkEnd w:id="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81</w:t>
            </w:r>
          </w:p>
          <w:bookmarkEnd w:id="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Ибраемова Перизат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82</w:t>
            </w:r>
          </w:p>
          <w:bookmarkEnd w:id="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 Абіжаппар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83</w:t>
            </w:r>
          </w:p>
          <w:bookmarkEnd w:id="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Агабаев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84</w:t>
            </w:r>
          </w:p>
          <w:bookmarkEnd w:id="1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Базарбай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85</w:t>
            </w:r>
          </w:p>
          <w:bookmarkEnd w:id="1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Ешмуратов Рахымжан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86</w:t>
            </w:r>
          </w:p>
          <w:bookmarkEnd w:id="1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87</w:t>
            </w:r>
          </w:p>
          <w:bookmarkEnd w:id="1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Прімбет Асқар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88</w:t>
            </w:r>
          </w:p>
          <w:bookmarkEnd w:id="1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Карайов Өмірбек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89</w:t>
            </w:r>
          </w:p>
          <w:bookmarkEnd w:id="1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90</w:t>
            </w:r>
          </w:p>
          <w:bookmarkEnd w:id="1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91</w:t>
            </w:r>
          </w:p>
          <w:bookmarkEnd w:id="1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Билдаев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92</w:t>
            </w:r>
          </w:p>
          <w:bookmarkEnd w:id="1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Жазира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93</w:t>
            </w:r>
          </w:p>
          <w:bookmarkEnd w:id="1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Жолдасбек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94</w:t>
            </w:r>
          </w:p>
          <w:bookmarkEnd w:id="1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95</w:t>
            </w:r>
          </w:p>
          <w:bookmarkEnd w:id="1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96</w:t>
            </w:r>
          </w:p>
          <w:bookmarkEnd w:id="1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97</w:t>
            </w:r>
          </w:p>
          <w:bookmarkEnd w:id="1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98</w:t>
            </w:r>
          </w:p>
          <w:bookmarkEnd w:id="1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Убайдулла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99</w:t>
            </w:r>
          </w:p>
          <w:bookmarkEnd w:id="1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Сапабек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100</w:t>
            </w:r>
          </w:p>
          <w:bookmarkEnd w:id="1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Ерболат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101</w:t>
            </w:r>
          </w:p>
          <w:bookmarkEnd w:id="1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Мырзамбетов Комбай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102</w:t>
            </w:r>
          </w:p>
          <w:bookmarkEnd w:id="1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Сызыдыков Нұрлан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103</w:t>
            </w:r>
          </w:p>
          <w:bookmarkEnd w:id="1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Абдулла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104</w:t>
            </w:r>
          </w:p>
          <w:bookmarkEnd w:id="1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Нұрсұлтан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105</w:t>
            </w:r>
          </w:p>
          <w:bookmarkEnd w:id="1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106</w:t>
            </w:r>
          </w:p>
          <w:bookmarkEnd w:id="1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107</w:t>
            </w:r>
          </w:p>
          <w:bookmarkEnd w:id="1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108</w:t>
            </w:r>
          </w:p>
          <w:bookmarkEnd w:id="1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109</w:t>
            </w:r>
          </w:p>
          <w:bookmarkEnd w:id="1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Ережепова Күлайхан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110</w:t>
            </w:r>
          </w:p>
          <w:bookmarkEnd w:id="1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Ақерке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111</w:t>
            </w:r>
          </w:p>
          <w:bookmarkEnd w:id="1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 Мұрат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112</w:t>
            </w:r>
          </w:p>
          <w:bookmarkEnd w:id="1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Пірімбет Асқар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113</w:t>
            </w:r>
          </w:p>
          <w:bookmarkEnd w:id="1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Талғат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114</w:t>
            </w:r>
          </w:p>
          <w:bookmarkEnd w:id="1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Ауесхан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115</w:t>
            </w:r>
          </w:p>
          <w:bookmarkEnd w:id="1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Асхат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116</w:t>
            </w:r>
          </w:p>
          <w:bookmarkEnd w:id="1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Аманбек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117</w:t>
            </w:r>
          </w:p>
          <w:bookmarkEnd w:id="1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"Токмаганбетов"</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118</w:t>
            </w:r>
          </w:p>
          <w:bookmarkEnd w:id="1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Жанабай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119</w:t>
            </w:r>
          </w:p>
          <w:bookmarkEnd w:id="1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Жарылқасын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120</w:t>
            </w:r>
          </w:p>
          <w:bookmarkEnd w:id="1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Омирбекова Рита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121</w:t>
            </w:r>
          </w:p>
          <w:bookmarkEnd w:id="1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Сейтаскарова Роза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122</w:t>
            </w:r>
          </w:p>
          <w:bookmarkEnd w:id="1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Ахметкали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123</w:t>
            </w:r>
          </w:p>
          <w:bookmarkEnd w:id="1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Уали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124</w:t>
            </w:r>
          </w:p>
          <w:bookmarkEnd w:id="1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Айыпов Алмас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125</w:t>
            </w:r>
          </w:p>
          <w:bookmarkEnd w:id="1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Абулов Юлдашбек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126</w:t>
            </w:r>
          </w:p>
          <w:bookmarkEnd w:id="1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Шамаков Ырыс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127</w:t>
            </w:r>
          </w:p>
          <w:bookmarkEnd w:id="1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Айламасов Турсынбай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128</w:t>
            </w:r>
          </w:p>
          <w:bookmarkEnd w:id="1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129</w:t>
            </w:r>
          </w:p>
          <w:bookmarkEnd w:id="1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Ғалым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130</w:t>
            </w:r>
          </w:p>
          <w:bookmarkEnd w:id="1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Назерке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131</w:t>
            </w:r>
          </w:p>
          <w:bookmarkEnd w:id="1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Аскер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132</w:t>
            </w:r>
          </w:p>
          <w:bookmarkEnd w:id="1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Азамат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133</w:t>
            </w:r>
          </w:p>
          <w:bookmarkEnd w:id="1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Козтаева Жұлдыз</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134</w:t>
            </w:r>
          </w:p>
          <w:bookmarkEnd w:id="1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Калдыкүл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135</w:t>
            </w:r>
          </w:p>
          <w:bookmarkEnd w:id="1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136</w:t>
            </w:r>
          </w:p>
          <w:bookmarkEnd w:id="1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137</w:t>
            </w:r>
          </w:p>
          <w:bookmarkEnd w:id="1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138</w:t>
            </w:r>
          </w:p>
          <w:bookmarkEnd w:id="1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139</w:t>
            </w:r>
          </w:p>
          <w:bookmarkEnd w:id="1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Рахменова Бағланкүл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140</w:t>
            </w:r>
          </w:p>
          <w:bookmarkEnd w:id="1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141</w:t>
            </w:r>
          </w:p>
          <w:bookmarkEnd w:id="1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Абласанов Асхат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142</w:t>
            </w:r>
          </w:p>
          <w:bookmarkEnd w:id="1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Жамалатдин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143</w:t>
            </w:r>
          </w:p>
          <w:bookmarkEnd w:id="1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Шахизат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144</w:t>
            </w:r>
          </w:p>
          <w:bookmarkEnd w:id="1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Жанарбек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145</w:t>
            </w:r>
          </w:p>
          <w:bookmarkEnd w:id="1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146</w:t>
            </w:r>
          </w:p>
          <w:bookmarkEnd w:id="1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Акылбек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147</w:t>
            </w:r>
          </w:p>
          <w:bookmarkEnd w:id="1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Айгүл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148</w:t>
            </w:r>
          </w:p>
          <w:bookmarkEnd w:id="1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Абдибек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149</w:t>
            </w:r>
          </w:p>
          <w:bookmarkEnd w:id="1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 Айдос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150</w:t>
            </w:r>
          </w:p>
          <w:bookmarkEnd w:id="1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Сейтимов Абдмажит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151</w:t>
            </w:r>
          </w:p>
          <w:bookmarkEnd w:id="1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Бегалы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152</w:t>
            </w:r>
          </w:p>
          <w:bookmarkEnd w:id="1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Тайбасар Есентай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153</w:t>
            </w:r>
          </w:p>
          <w:bookmarkEnd w:id="1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Айтжан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154</w:t>
            </w:r>
          </w:p>
          <w:bookmarkEnd w:id="1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155</w:t>
            </w:r>
          </w:p>
          <w:bookmarkEnd w:id="1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"Ералиева"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156</w:t>
            </w:r>
          </w:p>
          <w:bookmarkEnd w:id="1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157</w:t>
            </w:r>
          </w:p>
          <w:bookmarkEnd w:id="1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Жұсіпбайұлы Зайдагали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158</w:t>
            </w:r>
          </w:p>
          <w:bookmarkEnd w:id="1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"Кызылдихан"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159</w:t>
            </w:r>
          </w:p>
          <w:bookmarkEnd w:id="1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160</w:t>
            </w:r>
          </w:p>
          <w:bookmarkEnd w:id="1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161</w:t>
            </w:r>
          </w:p>
          <w:bookmarkEnd w:id="1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"Ералиева"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162</w:t>
            </w:r>
          </w:p>
          <w:bookmarkEnd w:id="1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163</w:t>
            </w:r>
          </w:p>
          <w:bookmarkEnd w:id="1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164</w:t>
            </w:r>
          </w:p>
          <w:bookmarkEnd w:id="1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165</w:t>
            </w:r>
          </w:p>
          <w:bookmarkEnd w:id="1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"Маматова 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166</w:t>
            </w:r>
          </w:p>
          <w:bookmarkEnd w:id="1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167</w:t>
            </w:r>
          </w:p>
          <w:bookmarkEnd w:id="1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"Жаппас"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168</w:t>
            </w:r>
          </w:p>
          <w:bookmarkEnd w:id="1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169</w:t>
            </w:r>
          </w:p>
          <w:bookmarkEnd w:id="1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170</w:t>
            </w:r>
          </w:p>
          <w:bookmarkEnd w:id="1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171</w:t>
            </w:r>
          </w:p>
          <w:bookmarkEnd w:id="1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Матауысов Абдулла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172</w:t>
            </w:r>
          </w:p>
          <w:bookmarkEnd w:id="1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Мустапаева Балдырған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173</w:t>
            </w:r>
          </w:p>
          <w:bookmarkEnd w:id="1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Сафарбек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174</w:t>
            </w:r>
          </w:p>
          <w:bookmarkEnd w:id="1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Дауылқожа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175</w:t>
            </w:r>
          </w:p>
          <w:bookmarkEnd w:id="1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Күншыгаров Жалгас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176</w:t>
            </w:r>
          </w:p>
          <w:bookmarkEnd w:id="1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Толепова Роза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177</w:t>
            </w:r>
          </w:p>
          <w:bookmarkEnd w:id="1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Дауылқожа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178</w:t>
            </w:r>
          </w:p>
          <w:bookmarkEnd w:id="1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179</w:t>
            </w:r>
          </w:p>
          <w:bookmarkEnd w:id="1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Жеткергенов Бактияр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180</w:t>
            </w:r>
          </w:p>
          <w:bookmarkEnd w:id="1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Алтынкул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181</w:t>
            </w:r>
          </w:p>
          <w:bookmarkEnd w:id="1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Алтынкул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182</w:t>
            </w:r>
          </w:p>
          <w:bookmarkEnd w:id="1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Кунтуов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183</w:t>
            </w:r>
          </w:p>
          <w:bookmarkEnd w:id="1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Манабаева Зарухан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184</w:t>
            </w:r>
          </w:p>
          <w:bookmarkEnd w:id="2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Есенбек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185</w:t>
            </w:r>
          </w:p>
          <w:bookmarkEnd w:id="2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Ғани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186</w:t>
            </w:r>
          </w:p>
          <w:bookmarkEnd w:id="2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Райбек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187</w:t>
            </w:r>
          </w:p>
          <w:bookmarkEnd w:id="2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188</w:t>
            </w:r>
          </w:p>
          <w:bookmarkEnd w:id="2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189</w:t>
            </w:r>
          </w:p>
          <w:bookmarkEnd w:id="2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"Акжарма 2"</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190</w:t>
            </w:r>
          </w:p>
          <w:bookmarkEnd w:id="2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Кундызбаев Есмахан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191</w:t>
            </w:r>
          </w:p>
          <w:bookmarkEnd w:id="2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Гульмира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192</w:t>
            </w:r>
          </w:p>
          <w:bookmarkEnd w:id="2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Тоқшылык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193</w:t>
            </w:r>
          </w:p>
          <w:bookmarkEnd w:id="2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194</w:t>
            </w:r>
          </w:p>
          <w:bookmarkEnd w:id="2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195</w:t>
            </w:r>
          </w:p>
          <w:bookmarkEnd w:id="2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 Рая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196</w:t>
            </w:r>
          </w:p>
          <w:bookmarkEnd w:id="2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"Кыз Агро Серв"</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197</w:t>
            </w:r>
          </w:p>
          <w:bookmarkEnd w:id="2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СЖКБД "Арал"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198</w:t>
            </w:r>
          </w:p>
          <w:bookmarkEnd w:id="2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Жұманов Уразбай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199</w:t>
            </w:r>
          </w:p>
          <w:bookmarkEnd w:id="2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Кырлиг Виктор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200</w:t>
            </w:r>
          </w:p>
          <w:bookmarkEnd w:id="2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Шагиева Патима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201</w:t>
            </w:r>
          </w:p>
          <w:bookmarkEnd w:id="2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202</w:t>
            </w:r>
          </w:p>
          <w:bookmarkEnd w:id="2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Раушанбек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203</w:t>
            </w:r>
          </w:p>
          <w:bookmarkEnd w:id="2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204</w:t>
            </w:r>
          </w:p>
          <w:bookmarkEnd w:id="2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Баян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205</w:t>
            </w:r>
          </w:p>
          <w:bookmarkEnd w:id="2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Бердібек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206</w:t>
            </w:r>
          </w:p>
          <w:bookmarkEnd w:id="2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207</w:t>
            </w:r>
          </w:p>
          <w:bookmarkEnd w:id="2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208</w:t>
            </w:r>
          </w:p>
          <w:bookmarkEnd w:id="2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209</w:t>
            </w:r>
          </w:p>
          <w:bookmarkEnd w:id="2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Пиримбет Асқар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210</w:t>
            </w:r>
          </w:p>
          <w:bookmarkEnd w:id="2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211</w:t>
            </w:r>
          </w:p>
          <w:bookmarkEnd w:id="2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"Акжарма 1"</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212</w:t>
            </w:r>
          </w:p>
          <w:bookmarkEnd w:id="2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"Фемида KZ"</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213</w:t>
            </w:r>
          </w:p>
          <w:bookmarkEnd w:id="2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Садилла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214</w:t>
            </w:r>
          </w:p>
          <w:bookmarkEnd w:id="2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Жасдаурен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215</w:t>
            </w:r>
          </w:p>
          <w:bookmarkEnd w:id="2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216</w:t>
            </w:r>
          </w:p>
          <w:bookmarkEnd w:id="2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Жундабеков Қанатжан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217</w:t>
            </w:r>
          </w:p>
          <w:bookmarkEnd w:id="2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Танатар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218</w:t>
            </w:r>
          </w:p>
          <w:bookmarkEnd w:id="2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219</w:t>
            </w:r>
          </w:p>
          <w:bookmarkEnd w:id="2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220</w:t>
            </w:r>
          </w:p>
          <w:bookmarkEnd w:id="2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аграрлы-техникалық колледжі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221</w:t>
            </w:r>
          </w:p>
          <w:bookmarkEnd w:id="2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Абибуллаев Абдулла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222</w:t>
            </w:r>
          </w:p>
          <w:bookmarkEnd w:id="2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223</w:t>
            </w:r>
          </w:p>
          <w:bookmarkEnd w:id="2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"Когалыкол"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224</w:t>
            </w:r>
          </w:p>
          <w:bookmarkEnd w:id="2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Агинов Беркінбай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225</w:t>
            </w:r>
          </w:p>
          <w:bookmarkEnd w:id="2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226</w:t>
            </w:r>
          </w:p>
          <w:bookmarkEnd w:id="2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227</w:t>
            </w:r>
          </w:p>
          <w:bookmarkEnd w:id="2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228</w:t>
            </w:r>
          </w:p>
          <w:bookmarkEnd w:id="2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"Кызылдихан"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229</w:t>
            </w:r>
          </w:p>
          <w:bookmarkEnd w:id="2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230</w:t>
            </w:r>
          </w:p>
          <w:bookmarkEnd w:id="2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231</w:t>
            </w:r>
          </w:p>
          <w:bookmarkEnd w:id="2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232</w:t>
            </w:r>
          </w:p>
          <w:bookmarkEnd w:id="2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xml:space="preserve">
233 </w:t>
            </w:r>
          </w:p>
          <w:bookmarkEnd w:id="2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234</w:t>
            </w:r>
          </w:p>
          <w:bookmarkEnd w:id="2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Марат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235</w:t>
            </w:r>
          </w:p>
          <w:bookmarkEnd w:id="2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"Сыр-Дані"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236</w:t>
            </w:r>
          </w:p>
          <w:bookmarkEnd w:id="2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Абдыкадыров Раушанбек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237</w:t>
            </w:r>
          </w:p>
          <w:bookmarkEnd w:id="2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 Бекберген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238</w:t>
            </w:r>
          </w:p>
          <w:bookmarkEnd w:id="2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"Қайырсуат"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239</w:t>
            </w:r>
          </w:p>
          <w:bookmarkEnd w:id="2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240</w:t>
            </w:r>
          </w:p>
          <w:bookmarkEnd w:id="2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241</w:t>
            </w:r>
          </w:p>
          <w:bookmarkEnd w:id="2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242</w:t>
            </w:r>
          </w:p>
          <w:bookmarkEnd w:id="2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243</w:t>
            </w:r>
          </w:p>
          <w:bookmarkEnd w:id="2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244</w:t>
            </w:r>
          </w:p>
          <w:bookmarkEnd w:id="2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245</w:t>
            </w:r>
          </w:p>
          <w:bookmarkEnd w:id="2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246</w:t>
            </w:r>
          </w:p>
          <w:bookmarkEnd w:id="2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247</w:t>
            </w:r>
          </w:p>
          <w:bookmarkEnd w:id="2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Аділжан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248</w:t>
            </w:r>
          </w:p>
          <w:bookmarkEnd w:id="2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249</w:t>
            </w:r>
          </w:p>
          <w:bookmarkEnd w:id="2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"Токмаганбет"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250</w:t>
            </w:r>
          </w:p>
          <w:bookmarkEnd w:id="2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 Малибаева"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251</w:t>
            </w:r>
          </w:p>
          <w:bookmarkEnd w:id="2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252</w:t>
            </w:r>
          </w:p>
          <w:bookmarkEnd w:id="2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"Токмаганбет"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253</w:t>
            </w:r>
          </w:p>
          <w:bookmarkEnd w:id="2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254</w:t>
            </w:r>
          </w:p>
          <w:bookmarkEnd w:id="2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255</w:t>
            </w:r>
          </w:p>
          <w:bookmarkEnd w:id="2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аграрлы-техникалық колледжі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256</w:t>
            </w:r>
          </w:p>
          <w:bookmarkEnd w:id="2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257</w:t>
            </w:r>
          </w:p>
          <w:bookmarkEnd w:id="2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258</w:t>
            </w:r>
          </w:p>
          <w:bookmarkEnd w:id="2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259</w:t>
            </w:r>
          </w:p>
          <w:bookmarkEnd w:id="2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260</w:t>
            </w:r>
          </w:p>
          <w:bookmarkEnd w:id="2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261</w:t>
            </w:r>
          </w:p>
          <w:bookmarkEnd w:id="2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262</w:t>
            </w:r>
          </w:p>
          <w:bookmarkEnd w:id="2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Сауле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263</w:t>
            </w:r>
          </w:p>
          <w:bookmarkEnd w:id="2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 Женисбек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264</w:t>
            </w:r>
          </w:p>
          <w:bookmarkEnd w:id="2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Саткеев Даншбай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265</w:t>
            </w:r>
          </w:p>
          <w:bookmarkEnd w:id="2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Карлығаш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266</w:t>
            </w:r>
          </w:p>
          <w:bookmarkEnd w:id="2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Мурат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267</w:t>
            </w:r>
          </w:p>
          <w:bookmarkEnd w:id="2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Айдос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268</w:t>
            </w:r>
          </w:p>
          <w:bookmarkEnd w:id="2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Ыскакова Серіккүл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269</w:t>
            </w:r>
          </w:p>
          <w:bookmarkEnd w:id="2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270</w:t>
            </w:r>
          </w:p>
          <w:bookmarkEnd w:id="2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"Токмаганбет"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271</w:t>
            </w:r>
          </w:p>
          <w:bookmarkEnd w:id="2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272</w:t>
            </w:r>
          </w:p>
          <w:bookmarkEnd w:id="2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273</w:t>
            </w:r>
          </w:p>
          <w:bookmarkEnd w:id="2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274</w:t>
            </w:r>
          </w:p>
          <w:bookmarkEnd w:id="2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Байузақ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275</w:t>
            </w:r>
          </w:p>
          <w:bookmarkEnd w:id="2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Бекболат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276</w:t>
            </w:r>
          </w:p>
          <w:bookmarkEnd w:id="2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277</w:t>
            </w:r>
          </w:p>
          <w:bookmarkEnd w:id="2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Ильяс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278</w:t>
            </w:r>
          </w:p>
          <w:bookmarkEnd w:id="2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Ғаини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279</w:t>
            </w:r>
          </w:p>
          <w:bookmarkEnd w:id="2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Абытов Жарқынбек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280</w:t>
            </w:r>
          </w:p>
          <w:bookmarkEnd w:id="2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Курманкожаев Малик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281</w:t>
            </w:r>
          </w:p>
          <w:bookmarkEnd w:id="2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Кеуилжаев Наги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282</w:t>
            </w:r>
          </w:p>
          <w:bookmarkEnd w:id="2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Садуакасұлы Сандыбай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283</w:t>
            </w:r>
          </w:p>
          <w:bookmarkEnd w:id="2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"Магжан"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284</w:t>
            </w:r>
          </w:p>
          <w:bookmarkEnd w:id="3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Ишанова Насипа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285</w:t>
            </w:r>
          </w:p>
          <w:bookmarkEnd w:id="3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Тлемисова Назтай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286</w:t>
            </w:r>
          </w:p>
          <w:bookmarkEnd w:id="3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Сабит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287</w:t>
            </w:r>
          </w:p>
          <w:bookmarkEnd w:id="3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Зарина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288</w:t>
            </w:r>
          </w:p>
          <w:bookmarkEnd w:id="3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Пайзулдаев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289</w:t>
            </w:r>
          </w:p>
          <w:bookmarkEnd w:id="3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Мейржан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290</w:t>
            </w:r>
          </w:p>
          <w:bookmarkEnd w:id="3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 Шаукат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291</w:t>
            </w:r>
          </w:p>
          <w:bookmarkEnd w:id="3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Жусипбайұлы Зайдағали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292</w:t>
            </w:r>
          </w:p>
          <w:bookmarkEnd w:id="3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 Мэлс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293</w:t>
            </w:r>
          </w:p>
          <w:bookmarkEnd w:id="3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Гүлнар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294</w:t>
            </w:r>
          </w:p>
          <w:bookmarkEnd w:id="3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Николай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295</w:t>
            </w:r>
          </w:p>
          <w:bookmarkEnd w:id="3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Жадигерова Жанна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296</w:t>
            </w:r>
          </w:p>
          <w:bookmarkEnd w:id="3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Турар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297</w:t>
            </w:r>
          </w:p>
          <w:bookmarkEnd w:id="3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Абзал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298</w:t>
            </w:r>
          </w:p>
          <w:bookmarkEnd w:id="3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Тилегенова Алтынкул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299</w:t>
            </w:r>
          </w:p>
          <w:bookmarkEnd w:id="3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Бухарбайулы Сералы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300</w:t>
            </w:r>
          </w:p>
          <w:bookmarkEnd w:id="3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301</w:t>
            </w:r>
          </w:p>
          <w:bookmarkEnd w:id="3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Сармолдаев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302</w:t>
            </w:r>
          </w:p>
          <w:bookmarkEnd w:id="3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Керуенбаева Балымкүл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303</w:t>
            </w:r>
          </w:p>
          <w:bookmarkEnd w:id="3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Шарипхан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304</w:t>
            </w:r>
          </w:p>
          <w:bookmarkEnd w:id="3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Шарипхан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305</w:t>
            </w:r>
          </w:p>
          <w:bookmarkEnd w:id="3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Султанбек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306</w:t>
            </w:r>
          </w:p>
          <w:bookmarkEnd w:id="3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307</w:t>
            </w:r>
          </w:p>
          <w:bookmarkEnd w:id="3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Алибек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308</w:t>
            </w:r>
          </w:p>
          <w:bookmarkEnd w:id="3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Абдираш Қайрат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309</w:t>
            </w:r>
          </w:p>
          <w:bookmarkEnd w:id="3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Бермаганбетов 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310</w:t>
            </w:r>
          </w:p>
          <w:bookmarkEnd w:id="3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Куби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311</w:t>
            </w:r>
          </w:p>
          <w:bookmarkEnd w:id="3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Зархумов Мақсұт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312</w:t>
            </w:r>
          </w:p>
          <w:bookmarkEnd w:id="3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Касбаева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313</w:t>
            </w:r>
          </w:p>
          <w:bookmarkEnd w:id="3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Архарова Алия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314</w:t>
            </w:r>
          </w:p>
          <w:bookmarkEnd w:id="3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Кенжебек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315</w:t>
            </w:r>
          </w:p>
          <w:bookmarkEnd w:id="3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Мнайдарова Базркүл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316</w:t>
            </w:r>
          </w:p>
          <w:bookmarkEnd w:id="3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Шариппай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317</w:t>
            </w:r>
          </w:p>
          <w:bookmarkEnd w:id="3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Турканбек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318</w:t>
            </w:r>
          </w:p>
          <w:bookmarkEnd w:id="3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Зейнекул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319</w:t>
            </w:r>
          </w:p>
          <w:bookmarkEnd w:id="3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Баянкүл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320</w:t>
            </w:r>
          </w:p>
          <w:bookmarkEnd w:id="3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Жубандык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321</w:t>
            </w:r>
          </w:p>
          <w:bookmarkEnd w:id="3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322</w:t>
            </w:r>
          </w:p>
          <w:bookmarkEnd w:id="3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Айда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323</w:t>
            </w:r>
          </w:p>
          <w:bookmarkEnd w:id="3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324</w:t>
            </w:r>
          </w:p>
          <w:bookmarkEnd w:id="3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325</w:t>
            </w:r>
          </w:p>
          <w:bookmarkEnd w:id="3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326</w:t>
            </w:r>
          </w:p>
          <w:bookmarkEnd w:id="3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Гажданбек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327</w:t>
            </w:r>
          </w:p>
          <w:bookmarkEnd w:id="3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Ермек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328</w:t>
            </w:r>
          </w:p>
          <w:bookmarkEnd w:id="3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Суйиндиков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329</w:t>
            </w:r>
          </w:p>
          <w:bookmarkEnd w:id="3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Төлібек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330</w:t>
            </w:r>
          </w:p>
          <w:bookmarkEnd w:id="3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Муратбек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331</w:t>
            </w:r>
          </w:p>
          <w:bookmarkEnd w:id="3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332</w:t>
            </w:r>
          </w:p>
          <w:bookmarkEnd w:id="3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Асылбек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xml:space="preserve">
333 </w:t>
            </w:r>
          </w:p>
          <w:bookmarkEnd w:id="3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334</w:t>
            </w:r>
          </w:p>
          <w:bookmarkEnd w:id="3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335</w:t>
            </w:r>
          </w:p>
          <w:bookmarkEnd w:id="3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Байкабылов Нұржан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xml:space="preserve">
336 </w:t>
            </w:r>
          </w:p>
          <w:bookmarkEnd w:id="3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337</w:t>
            </w:r>
          </w:p>
          <w:bookmarkEnd w:id="3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Рая.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338</w:t>
            </w:r>
          </w:p>
          <w:bookmarkEnd w:id="3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Жагыпар Марат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339</w:t>
            </w:r>
          </w:p>
          <w:bookmarkEnd w:id="3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Еркебулан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340</w:t>
            </w:r>
          </w:p>
          <w:bookmarkEnd w:id="3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Удюкова Люзя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341</w:t>
            </w:r>
          </w:p>
          <w:bookmarkEnd w:id="3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Жулдызбай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342</w:t>
            </w:r>
          </w:p>
          <w:bookmarkEnd w:id="3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Абдирахман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343</w:t>
            </w:r>
          </w:p>
          <w:bookmarkEnd w:id="3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Ауезова Муса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344</w:t>
            </w:r>
          </w:p>
          <w:bookmarkEnd w:id="3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345</w:t>
            </w:r>
          </w:p>
          <w:bookmarkEnd w:id="3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Сабитбек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346</w:t>
            </w:r>
          </w:p>
          <w:bookmarkEnd w:id="3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Бахадуров Пазылхан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347</w:t>
            </w:r>
          </w:p>
          <w:bookmarkEnd w:id="3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Сардарбек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348</w:t>
            </w:r>
          </w:p>
          <w:bookmarkEnd w:id="3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Ғани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349</w:t>
            </w:r>
          </w:p>
          <w:bookmarkEnd w:id="3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Балкеев Женисбек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350</w:t>
            </w:r>
          </w:p>
          <w:bookmarkEnd w:id="3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Алпысбай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351</w:t>
            </w:r>
          </w:p>
          <w:bookmarkEnd w:id="3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Абдрахман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352</w:t>
            </w:r>
          </w:p>
          <w:bookmarkEnd w:id="3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Жумабек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353</w:t>
            </w:r>
          </w:p>
          <w:bookmarkEnd w:id="3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"Ташимбетов"</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354</w:t>
            </w:r>
          </w:p>
          <w:bookmarkEnd w:id="3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Нурсауле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355</w:t>
            </w:r>
          </w:p>
          <w:bookmarkEnd w:id="3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Қазыбек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356</w:t>
            </w:r>
          </w:p>
          <w:bookmarkEnd w:id="3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Абилкайыров Абдулла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357</w:t>
            </w:r>
          </w:p>
          <w:bookmarkEnd w:id="3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Есемуратов Бауыржан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358</w:t>
            </w:r>
          </w:p>
          <w:bookmarkEnd w:id="3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Нурбаева Алмакүл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359</w:t>
            </w:r>
          </w:p>
          <w:bookmarkEnd w:id="3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Муратбек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360</w:t>
            </w:r>
          </w:p>
          <w:bookmarkEnd w:id="3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 Жолдасбек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361</w:t>
            </w:r>
          </w:p>
          <w:bookmarkEnd w:id="3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Сулейменулы Абат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362</w:t>
            </w:r>
          </w:p>
          <w:bookmarkEnd w:id="3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Майдабек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363</w:t>
            </w:r>
          </w:p>
          <w:bookmarkEnd w:id="3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Шортанбаев Мейрамбек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364</w:t>
            </w:r>
          </w:p>
          <w:bookmarkEnd w:id="3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Жармағанбетова Алтынай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365</w:t>
            </w:r>
          </w:p>
          <w:bookmarkEnd w:id="3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Кыпшакбай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366</w:t>
            </w:r>
          </w:p>
          <w:bookmarkEnd w:id="3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Рысалды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367</w:t>
            </w:r>
          </w:p>
          <w:bookmarkEnd w:id="3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Сардарбек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368</w:t>
            </w:r>
          </w:p>
          <w:bookmarkEnd w:id="3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Шералы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369</w:t>
            </w:r>
          </w:p>
          <w:bookmarkEnd w:id="3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Алтынхан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370</w:t>
            </w:r>
          </w:p>
          <w:bookmarkEnd w:id="3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371</w:t>
            </w:r>
          </w:p>
          <w:bookmarkEnd w:id="3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Божеков Қабылбек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372</w:t>
            </w:r>
          </w:p>
          <w:bookmarkEnd w:id="3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Жанарбек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373</w:t>
            </w:r>
          </w:p>
          <w:bookmarkEnd w:id="3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Райсова Ақсұлу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374</w:t>
            </w:r>
          </w:p>
          <w:bookmarkEnd w:id="3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Бимаганбетов Абдыжаппар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375</w:t>
            </w:r>
          </w:p>
          <w:bookmarkEnd w:id="3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Каржау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376</w:t>
            </w:r>
          </w:p>
          <w:bookmarkEnd w:id="3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Сейтасанов Нурлан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377</w:t>
            </w:r>
          </w:p>
          <w:bookmarkEnd w:id="3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Иманбайулы Сайп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378</w:t>
            </w:r>
          </w:p>
          <w:bookmarkEnd w:id="3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Гулнар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379</w:t>
            </w:r>
          </w:p>
          <w:bookmarkEnd w:id="3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Нурпейысов Алиакпар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380</w:t>
            </w:r>
          </w:p>
          <w:bookmarkEnd w:id="3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Байбол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381</w:t>
            </w:r>
          </w:p>
          <w:bookmarkEnd w:id="3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Алтынбек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382</w:t>
            </w:r>
          </w:p>
          <w:bookmarkEnd w:id="3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Арғынбаев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383</w:t>
            </w:r>
          </w:p>
          <w:bookmarkEnd w:id="3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384</w:t>
            </w:r>
          </w:p>
          <w:bookmarkEnd w:id="4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Кишаев Багдат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385</w:t>
            </w:r>
          </w:p>
          <w:bookmarkEnd w:id="4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Майдабек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386</w:t>
            </w:r>
          </w:p>
          <w:bookmarkEnd w:id="4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Кунхожаев Ардак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387</w:t>
            </w:r>
          </w:p>
          <w:bookmarkEnd w:id="4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388</w:t>
            </w:r>
          </w:p>
          <w:bookmarkEnd w:id="4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Култасова Шакен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389</w:t>
            </w:r>
          </w:p>
          <w:bookmarkEnd w:id="4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Картпанбетов Жакып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390</w:t>
            </w:r>
          </w:p>
          <w:bookmarkEnd w:id="4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"Алиакбар-ата Агро"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391</w:t>
            </w:r>
          </w:p>
          <w:bookmarkEnd w:id="4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392</w:t>
            </w:r>
          </w:p>
          <w:bookmarkEnd w:id="4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393</w:t>
            </w:r>
          </w:p>
          <w:bookmarkEnd w:id="4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Қалдыбек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394</w:t>
            </w:r>
          </w:p>
          <w:bookmarkEnd w:id="4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Күнхожаев Ардақ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395</w:t>
            </w:r>
          </w:p>
          <w:bookmarkEnd w:id="4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396</w:t>
            </w:r>
          </w:p>
          <w:bookmarkEnd w:id="4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397</w:t>
            </w:r>
          </w:p>
          <w:bookmarkEnd w:id="4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398</w:t>
            </w:r>
          </w:p>
          <w:bookmarkEnd w:id="4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399</w:t>
            </w:r>
          </w:p>
          <w:bookmarkEnd w:id="4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400</w:t>
            </w:r>
          </w:p>
          <w:bookmarkEnd w:id="4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Тыныштыкбаев Қуаныш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401</w:t>
            </w:r>
          </w:p>
          <w:bookmarkEnd w:id="4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402</w:t>
            </w:r>
          </w:p>
          <w:bookmarkEnd w:id="4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403</w:t>
            </w:r>
          </w:p>
          <w:bookmarkEnd w:id="4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404</w:t>
            </w:r>
          </w:p>
          <w:bookmarkEnd w:id="4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405</w:t>
            </w:r>
          </w:p>
          <w:bookmarkEnd w:id="4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406</w:t>
            </w:r>
          </w:p>
          <w:bookmarkEnd w:id="4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407</w:t>
            </w:r>
          </w:p>
          <w:bookmarkEnd w:id="4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408</w:t>
            </w:r>
          </w:p>
          <w:bookmarkEnd w:id="4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Колгинов Владимер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409</w:t>
            </w:r>
          </w:p>
          <w:bookmarkEnd w:id="4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410</w:t>
            </w:r>
          </w:p>
          <w:bookmarkEnd w:id="4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Акмырзаев Арысбай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411</w:t>
            </w:r>
          </w:p>
          <w:bookmarkEnd w:id="4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Акберген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412</w:t>
            </w:r>
          </w:p>
          <w:bookmarkEnd w:id="4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Жулдызбай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413</w:t>
            </w:r>
          </w:p>
          <w:bookmarkEnd w:id="4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Женисбек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414</w:t>
            </w:r>
          </w:p>
          <w:bookmarkEnd w:id="4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Рыскүл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415</w:t>
            </w:r>
          </w:p>
          <w:bookmarkEnd w:id="4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Лаев Муса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416</w:t>
            </w:r>
          </w:p>
          <w:bookmarkEnd w:id="4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417</w:t>
            </w:r>
          </w:p>
          <w:bookmarkEnd w:id="4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"Набигали"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418</w:t>
            </w:r>
          </w:p>
          <w:bookmarkEnd w:id="4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Божеков Қабылбек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419</w:t>
            </w:r>
          </w:p>
          <w:bookmarkEnd w:id="4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Сакен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420</w:t>
            </w:r>
          </w:p>
          <w:bookmarkEnd w:id="4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421</w:t>
            </w:r>
          </w:p>
          <w:bookmarkEnd w:id="4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Күлпан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422</w:t>
            </w:r>
          </w:p>
          <w:bookmarkEnd w:id="4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Абдыразак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423</w:t>
            </w:r>
          </w:p>
          <w:bookmarkEnd w:id="4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"Абзал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424</w:t>
            </w:r>
          </w:p>
          <w:bookmarkEnd w:id="4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Зейнеш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425</w:t>
            </w:r>
          </w:p>
          <w:bookmarkEnd w:id="4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Қыдырбай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426</w:t>
            </w:r>
          </w:p>
          <w:bookmarkEnd w:id="4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427</w:t>
            </w:r>
          </w:p>
          <w:bookmarkEnd w:id="4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428</w:t>
            </w:r>
          </w:p>
          <w:bookmarkEnd w:id="4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Кулахметова Гүлсум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429</w:t>
            </w:r>
          </w:p>
          <w:bookmarkEnd w:id="4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Калманова Жанат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430</w:t>
            </w:r>
          </w:p>
          <w:bookmarkEnd w:id="4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Булекеева Гүлжахан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431</w:t>
            </w:r>
          </w:p>
          <w:bookmarkEnd w:id="4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Асылбай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432</w:t>
            </w:r>
          </w:p>
          <w:bookmarkEnd w:id="4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Балжанов Женисбек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433</w:t>
            </w:r>
          </w:p>
          <w:bookmarkEnd w:id="4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Нурмат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434</w:t>
            </w:r>
          </w:p>
          <w:bookmarkEnd w:id="4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 Алиби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435</w:t>
            </w:r>
          </w:p>
          <w:bookmarkEnd w:id="4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Суйиндик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436</w:t>
            </w:r>
          </w:p>
          <w:bookmarkEnd w:id="4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Адилбек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437</w:t>
            </w:r>
          </w:p>
          <w:bookmarkEnd w:id="4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Зейнулла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438</w:t>
            </w:r>
          </w:p>
          <w:bookmarkEnd w:id="4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Адилбек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439</w:t>
            </w:r>
          </w:p>
          <w:bookmarkEnd w:id="4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440</w:t>
            </w:r>
          </w:p>
          <w:bookmarkEnd w:id="4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Нұрхан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441</w:t>
            </w:r>
          </w:p>
          <w:bookmarkEnd w:id="4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Танатар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442</w:t>
            </w:r>
          </w:p>
          <w:bookmarkEnd w:id="4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Сейилбек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443</w:t>
            </w:r>
          </w:p>
          <w:bookmarkEnd w:id="4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444</w:t>
            </w:r>
          </w:p>
          <w:bookmarkEnd w:id="4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Абсаттаров Абдигани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445</w:t>
            </w:r>
          </w:p>
          <w:bookmarkEnd w:id="4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Тунгышбаев Марал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446</w:t>
            </w:r>
          </w:p>
          <w:bookmarkEnd w:id="4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447</w:t>
            </w:r>
          </w:p>
          <w:bookmarkEnd w:id="4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448</w:t>
            </w:r>
          </w:p>
          <w:bookmarkEnd w:id="4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Жалғасбек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449</w:t>
            </w:r>
          </w:p>
          <w:bookmarkEnd w:id="4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Жақсылық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450</w:t>
            </w:r>
          </w:p>
          <w:bookmarkEnd w:id="4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451</w:t>
            </w:r>
          </w:p>
          <w:bookmarkEnd w:id="4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452</w:t>
            </w:r>
          </w:p>
          <w:bookmarkEnd w:id="4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 Айдос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453</w:t>
            </w:r>
          </w:p>
          <w:bookmarkEnd w:id="4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454</w:t>
            </w:r>
          </w:p>
          <w:bookmarkEnd w:id="4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Гулмира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455</w:t>
            </w:r>
          </w:p>
          <w:bookmarkEnd w:id="4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Турынтаева Ләззат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456</w:t>
            </w:r>
          </w:p>
          <w:bookmarkEnd w:id="4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457</w:t>
            </w:r>
          </w:p>
          <w:bookmarkEnd w:id="4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Нұрлан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458</w:t>
            </w:r>
          </w:p>
          <w:bookmarkEnd w:id="4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459</w:t>
            </w:r>
          </w:p>
          <w:bookmarkEnd w:id="4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Кажамурат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460</w:t>
            </w:r>
          </w:p>
          <w:bookmarkEnd w:id="4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Қайрат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461</w:t>
            </w:r>
          </w:p>
          <w:bookmarkEnd w:id="4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462</w:t>
            </w:r>
          </w:p>
          <w:bookmarkEnd w:id="4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463</w:t>
            </w:r>
          </w:p>
          <w:bookmarkEnd w:id="4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464</w:t>
            </w:r>
          </w:p>
          <w:bookmarkEnd w:id="4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465</w:t>
            </w:r>
          </w:p>
          <w:bookmarkEnd w:id="4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466</w:t>
            </w:r>
          </w:p>
          <w:bookmarkEnd w:id="4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467</w:t>
            </w:r>
          </w:p>
          <w:bookmarkEnd w:id="4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Абсадыков Узакбай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468</w:t>
            </w:r>
          </w:p>
          <w:bookmarkEnd w:id="4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Даулбаева Калипа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469</w:t>
            </w:r>
          </w:p>
          <w:bookmarkEnd w:id="4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Алпысбай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470</w:t>
            </w:r>
          </w:p>
          <w:bookmarkEnd w:id="4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 дані"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471</w:t>
            </w:r>
          </w:p>
          <w:bookmarkEnd w:id="4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 Дані"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472</w:t>
            </w:r>
          </w:p>
          <w:bookmarkEnd w:id="4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473</w:t>
            </w:r>
          </w:p>
          <w:bookmarkEnd w:id="4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Шакманұлы Серікбай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474</w:t>
            </w:r>
          </w:p>
          <w:bookmarkEnd w:id="4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Анас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475</w:t>
            </w:r>
          </w:p>
          <w:bookmarkEnd w:id="4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Конирбаев Сейтбек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476</w:t>
            </w:r>
          </w:p>
          <w:bookmarkEnd w:id="4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Бисенбай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477</w:t>
            </w:r>
          </w:p>
          <w:bookmarkEnd w:id="4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Жандос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478</w:t>
            </w:r>
          </w:p>
          <w:bookmarkEnd w:id="4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479</w:t>
            </w:r>
          </w:p>
          <w:bookmarkEnd w:id="4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Кыдырбай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480</w:t>
            </w:r>
          </w:p>
          <w:bookmarkEnd w:id="4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"Малибаева"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481</w:t>
            </w:r>
          </w:p>
          <w:bookmarkEnd w:id="4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482</w:t>
            </w:r>
          </w:p>
          <w:bookmarkEnd w:id="4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483</w:t>
            </w:r>
          </w:p>
          <w:bookmarkEnd w:id="4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Усенбай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484</w:t>
            </w:r>
          </w:p>
          <w:bookmarkEnd w:id="5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485</w:t>
            </w:r>
          </w:p>
          <w:bookmarkEnd w:id="5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Алекеев Берікбол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486</w:t>
            </w:r>
          </w:p>
          <w:bookmarkEnd w:id="5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Бакыткүл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487</w:t>
            </w:r>
          </w:p>
          <w:bookmarkEnd w:id="5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Пулат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488</w:t>
            </w:r>
          </w:p>
          <w:bookmarkEnd w:id="5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489</w:t>
            </w:r>
          </w:p>
          <w:bookmarkEnd w:id="5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Анар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490</w:t>
            </w:r>
          </w:p>
          <w:bookmarkEnd w:id="5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491</w:t>
            </w:r>
          </w:p>
          <w:bookmarkEnd w:id="5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Науатулы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492</w:t>
            </w:r>
          </w:p>
          <w:bookmarkEnd w:id="5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Омирзаков Берлибек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493</w:t>
            </w:r>
          </w:p>
          <w:bookmarkEnd w:id="5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Оразкул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494</w:t>
            </w:r>
          </w:p>
          <w:bookmarkEnd w:id="5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Амзеулы Оскенбай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495</w:t>
            </w:r>
          </w:p>
          <w:bookmarkEnd w:id="5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Аскер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496</w:t>
            </w:r>
          </w:p>
          <w:bookmarkEnd w:id="5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Дауыткожа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497</w:t>
            </w:r>
          </w:p>
          <w:bookmarkEnd w:id="5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 Сауранбай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498</w:t>
            </w:r>
          </w:p>
          <w:bookmarkEnd w:id="5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Алибек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499</w:t>
            </w:r>
          </w:p>
          <w:bookmarkEnd w:id="5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Бекишов Ғани.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500</w:t>
            </w:r>
          </w:p>
          <w:bookmarkEnd w:id="5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Мирзанов Мейрамбай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501</w:t>
            </w:r>
          </w:p>
          <w:bookmarkEnd w:id="5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Қалманова Жанат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502</w:t>
            </w:r>
          </w:p>
          <w:bookmarkEnd w:id="5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"УАД"</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503</w:t>
            </w:r>
          </w:p>
          <w:bookmarkEnd w:id="5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Ибадуллаев Мұрат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504</w:t>
            </w:r>
          </w:p>
          <w:bookmarkEnd w:id="5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Мангауия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505</w:t>
            </w:r>
          </w:p>
          <w:bookmarkEnd w:id="5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Базарбек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506</w:t>
            </w:r>
          </w:p>
          <w:bookmarkEnd w:id="5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Танатарова Бакжамал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507</w:t>
            </w:r>
          </w:p>
          <w:bookmarkEnd w:id="5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Тоханов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508</w:t>
            </w:r>
          </w:p>
          <w:bookmarkEnd w:id="5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509</w:t>
            </w:r>
          </w:p>
          <w:bookmarkEnd w:id="5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Дастан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510</w:t>
            </w:r>
          </w:p>
          <w:bookmarkEnd w:id="5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Тоқмурзиев Мұрат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511</w:t>
            </w:r>
          </w:p>
          <w:bookmarkEnd w:id="5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512</w:t>
            </w:r>
          </w:p>
          <w:bookmarkEnd w:id="5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Умытхан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513</w:t>
            </w:r>
          </w:p>
          <w:bookmarkEnd w:id="5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Умытхан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514</w:t>
            </w:r>
          </w:p>
          <w:bookmarkEnd w:id="5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515</w:t>
            </w:r>
          </w:p>
          <w:bookmarkEnd w:id="5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516</w:t>
            </w:r>
          </w:p>
          <w:bookmarkEnd w:id="5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Тажекеев Қайрат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517</w:t>
            </w:r>
          </w:p>
          <w:bookmarkEnd w:id="5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Тажекеев Қайрат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518</w:t>
            </w:r>
          </w:p>
          <w:bookmarkEnd w:id="5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519</w:t>
            </w:r>
          </w:p>
          <w:bookmarkEnd w:id="5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Қабылбаев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520</w:t>
            </w:r>
          </w:p>
          <w:bookmarkEnd w:id="5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521</w:t>
            </w:r>
          </w:p>
          <w:bookmarkEnd w:id="5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522</w:t>
            </w:r>
          </w:p>
          <w:bookmarkEnd w:id="5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523</w:t>
            </w:r>
          </w:p>
          <w:bookmarkEnd w:id="5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Гичиев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524</w:t>
            </w:r>
          </w:p>
          <w:bookmarkEnd w:id="5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Каржау.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525</w:t>
            </w:r>
          </w:p>
          <w:bookmarkEnd w:id="5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526</w:t>
            </w:r>
          </w:p>
          <w:bookmarkEnd w:id="5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527</w:t>
            </w:r>
          </w:p>
          <w:bookmarkEnd w:id="5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Бейбіт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528</w:t>
            </w:r>
          </w:p>
          <w:bookmarkEnd w:id="5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529</w:t>
            </w:r>
          </w:p>
          <w:bookmarkEnd w:id="5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Рақмет Болеген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530</w:t>
            </w:r>
          </w:p>
          <w:bookmarkEnd w:id="5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531</w:t>
            </w:r>
          </w:p>
          <w:bookmarkEnd w:id="5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532</w:t>
            </w:r>
          </w:p>
          <w:bookmarkEnd w:id="5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Габит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533</w:t>
            </w:r>
          </w:p>
          <w:bookmarkEnd w:id="5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Қожағулова Акмарал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534</w:t>
            </w:r>
          </w:p>
          <w:bookmarkEnd w:id="5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"Жер киндик"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535</w:t>
            </w:r>
          </w:p>
          <w:bookmarkEnd w:id="5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Бакытжан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536</w:t>
            </w:r>
          </w:p>
          <w:bookmarkEnd w:id="5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Нугиманов Зейнулла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537</w:t>
            </w:r>
          </w:p>
          <w:bookmarkEnd w:id="5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Нурлыбек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538</w:t>
            </w:r>
          </w:p>
          <w:bookmarkEnd w:id="5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Турекулов Галымжан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539</w:t>
            </w:r>
          </w:p>
          <w:bookmarkEnd w:id="5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Манап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540</w:t>
            </w:r>
          </w:p>
          <w:bookmarkEnd w:id="5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Әбжалиев Серик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541</w:t>
            </w:r>
          </w:p>
          <w:bookmarkEnd w:id="5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542</w:t>
            </w:r>
          </w:p>
          <w:bookmarkEnd w:id="5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Құдабаева Бекболат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543</w:t>
            </w:r>
          </w:p>
          <w:bookmarkEnd w:id="5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Избасханов Мурали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544</w:t>
            </w:r>
          </w:p>
          <w:bookmarkEnd w:id="5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Торебаева Индира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545</w:t>
            </w:r>
          </w:p>
          <w:bookmarkEnd w:id="5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Гулмира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546</w:t>
            </w:r>
          </w:p>
          <w:bookmarkEnd w:id="5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Жалгаскүл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547</w:t>
            </w:r>
          </w:p>
          <w:bookmarkEnd w:id="5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Рахматуллаева Алия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548</w:t>
            </w:r>
          </w:p>
          <w:bookmarkEnd w:id="5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549</w:t>
            </w:r>
          </w:p>
          <w:bookmarkEnd w:id="5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Мақсұт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550</w:t>
            </w:r>
          </w:p>
          <w:bookmarkEnd w:id="5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551</w:t>
            </w:r>
          </w:p>
          <w:bookmarkEnd w:id="5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552</w:t>
            </w:r>
          </w:p>
          <w:bookmarkEnd w:id="5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Оразкул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553</w:t>
            </w:r>
          </w:p>
          <w:bookmarkEnd w:id="5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Еримбетов Берік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554</w:t>
            </w:r>
          </w:p>
          <w:bookmarkEnd w:id="5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555</w:t>
            </w:r>
          </w:p>
          <w:bookmarkEnd w:id="5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556</w:t>
            </w:r>
          </w:p>
          <w:bookmarkEnd w:id="5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557</w:t>
            </w:r>
          </w:p>
          <w:bookmarkEnd w:id="5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Касбаев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558</w:t>
            </w:r>
          </w:p>
          <w:bookmarkEnd w:id="5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Асылбек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559</w:t>
            </w:r>
          </w:p>
          <w:bookmarkEnd w:id="5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Казыбек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560</w:t>
            </w:r>
          </w:p>
          <w:bookmarkEnd w:id="5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Рахымшаев Хамзат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561</w:t>
            </w:r>
          </w:p>
          <w:bookmarkEnd w:id="5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Дямуршаев Бақтияр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562</w:t>
            </w:r>
          </w:p>
          <w:bookmarkEnd w:id="5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 Сактар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563</w:t>
            </w:r>
          </w:p>
          <w:bookmarkEnd w:id="5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Кулжақан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564</w:t>
            </w:r>
          </w:p>
          <w:bookmarkEnd w:id="5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Бакит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565</w:t>
            </w:r>
          </w:p>
          <w:bookmarkEnd w:id="5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 Дастан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566</w:t>
            </w:r>
          </w:p>
          <w:bookmarkEnd w:id="5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Бердібек.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567</w:t>
            </w:r>
          </w:p>
          <w:bookmarkEnd w:id="5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Бурханова Баян.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568</w:t>
            </w:r>
          </w:p>
          <w:bookmarkEnd w:id="5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Жаксыбай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569</w:t>
            </w:r>
          </w:p>
          <w:bookmarkEnd w:id="5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Төребай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570</w:t>
            </w:r>
          </w:p>
          <w:bookmarkEnd w:id="5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Шаухан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571</w:t>
            </w:r>
          </w:p>
          <w:bookmarkEnd w:id="5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Сакен.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572</w:t>
            </w:r>
          </w:p>
          <w:bookmarkEnd w:id="5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Төребай.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573</w:t>
            </w:r>
          </w:p>
          <w:bookmarkEnd w:id="5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574</w:t>
            </w:r>
          </w:p>
          <w:bookmarkEnd w:id="5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Аппазбаев Бағдат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575</w:t>
            </w:r>
          </w:p>
          <w:bookmarkEnd w:id="5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576</w:t>
            </w:r>
          </w:p>
          <w:bookmarkEnd w:id="5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577</w:t>
            </w:r>
          </w:p>
          <w:bookmarkEnd w:id="5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578</w:t>
            </w:r>
          </w:p>
          <w:bookmarkEnd w:id="5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579</w:t>
            </w:r>
          </w:p>
          <w:bookmarkEnd w:id="5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Нұржан.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580</w:t>
            </w:r>
          </w:p>
          <w:bookmarkEnd w:id="5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581</w:t>
            </w:r>
          </w:p>
          <w:bookmarkEnd w:id="5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Кемаладин Абзалхан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582</w:t>
            </w:r>
          </w:p>
          <w:bookmarkEnd w:id="5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583</w:t>
            </w:r>
          </w:p>
          <w:bookmarkEnd w:id="5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584</w:t>
            </w:r>
          </w:p>
          <w:bookmarkEnd w:id="6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585</w:t>
            </w:r>
          </w:p>
          <w:bookmarkEnd w:id="6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Оржанов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586</w:t>
            </w:r>
          </w:p>
          <w:bookmarkEnd w:id="6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Оржанов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587</w:t>
            </w:r>
          </w:p>
          <w:bookmarkEnd w:id="6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 Ойл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588</w:t>
            </w:r>
          </w:p>
          <w:bookmarkEnd w:id="6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589</w:t>
            </w:r>
          </w:p>
          <w:bookmarkEnd w:id="6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590</w:t>
            </w:r>
          </w:p>
          <w:bookmarkEnd w:id="6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Нұрғазы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591</w:t>
            </w:r>
          </w:p>
          <w:bookmarkEnd w:id="6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592</w:t>
            </w:r>
          </w:p>
          <w:bookmarkEnd w:id="6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593</w:t>
            </w:r>
          </w:p>
          <w:bookmarkEnd w:id="6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Алмасбек.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594</w:t>
            </w:r>
          </w:p>
          <w:bookmarkEnd w:id="6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Абибуллаев Абдулла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595</w:t>
            </w:r>
          </w:p>
          <w:bookmarkEnd w:id="6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Ғалым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596</w:t>
            </w:r>
          </w:p>
          <w:bookmarkEnd w:id="6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Утеулиев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597</w:t>
            </w:r>
          </w:p>
          <w:bookmarkEnd w:id="6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Шахизат.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598</w:t>
            </w:r>
          </w:p>
          <w:bookmarkEnd w:id="6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Диуанов Қанатбек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599</w:t>
            </w:r>
          </w:p>
          <w:bookmarkEnd w:id="6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Мұрат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600</w:t>
            </w:r>
          </w:p>
          <w:bookmarkEnd w:id="6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Нүргул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601</w:t>
            </w:r>
          </w:p>
          <w:bookmarkEnd w:id="6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Болебай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602</w:t>
            </w:r>
          </w:p>
          <w:bookmarkEnd w:id="6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Бақытбек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603</w:t>
            </w:r>
          </w:p>
          <w:bookmarkEnd w:id="6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604</w:t>
            </w:r>
          </w:p>
          <w:bookmarkEnd w:id="6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605</w:t>
            </w:r>
          </w:p>
          <w:bookmarkEnd w:id="6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Мейрамбек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606</w:t>
            </w:r>
          </w:p>
          <w:bookmarkEnd w:id="6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607</w:t>
            </w:r>
          </w:p>
          <w:bookmarkEnd w:id="6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Жамаладин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608</w:t>
            </w:r>
          </w:p>
          <w:bookmarkEnd w:id="6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"Азиаш"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609</w:t>
            </w:r>
          </w:p>
          <w:bookmarkEnd w:id="6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Серікбай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6"/>
          <w:p>
            <w:pPr>
              <w:spacing w:after="20"/>
              <w:ind w:left="20"/>
              <w:jc w:val="both"/>
            </w:pPr>
            <w:r>
              <w:rPr>
                <w:rFonts w:ascii="Times New Roman"/>
                <w:b w:val="false"/>
                <w:i w:val="false"/>
                <w:color w:val="000000"/>
                <w:sz w:val="20"/>
              </w:rPr>
              <w:t>
610</w:t>
            </w:r>
          </w:p>
          <w:bookmarkEnd w:id="6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"Болашақ"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7"/>
          <w:p>
            <w:pPr>
              <w:spacing w:after="20"/>
              <w:ind w:left="20"/>
              <w:jc w:val="both"/>
            </w:pPr>
            <w:r>
              <w:rPr>
                <w:rFonts w:ascii="Times New Roman"/>
                <w:b w:val="false"/>
                <w:i w:val="false"/>
                <w:color w:val="000000"/>
                <w:sz w:val="20"/>
              </w:rPr>
              <w:t>
611</w:t>
            </w:r>
          </w:p>
          <w:bookmarkEnd w:id="6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"Болашақ"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8"/>
          <w:p>
            <w:pPr>
              <w:spacing w:after="20"/>
              <w:ind w:left="20"/>
              <w:jc w:val="both"/>
            </w:pPr>
            <w:r>
              <w:rPr>
                <w:rFonts w:ascii="Times New Roman"/>
                <w:b w:val="false"/>
                <w:i w:val="false"/>
                <w:color w:val="000000"/>
                <w:sz w:val="20"/>
              </w:rPr>
              <w:t>
612</w:t>
            </w:r>
          </w:p>
          <w:bookmarkEnd w:id="6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Данияр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9"/>
          <w:p>
            <w:pPr>
              <w:spacing w:after="20"/>
              <w:ind w:left="20"/>
              <w:jc w:val="both"/>
            </w:pPr>
            <w:r>
              <w:rPr>
                <w:rFonts w:ascii="Times New Roman"/>
                <w:b w:val="false"/>
                <w:i w:val="false"/>
                <w:color w:val="000000"/>
                <w:sz w:val="20"/>
              </w:rPr>
              <w:t>
613</w:t>
            </w:r>
          </w:p>
          <w:bookmarkEnd w:id="6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Дархан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0"/>
          <w:p>
            <w:pPr>
              <w:spacing w:after="20"/>
              <w:ind w:left="20"/>
              <w:jc w:val="both"/>
            </w:pPr>
            <w:r>
              <w:rPr>
                <w:rFonts w:ascii="Times New Roman"/>
                <w:b w:val="false"/>
                <w:i w:val="false"/>
                <w:color w:val="000000"/>
                <w:sz w:val="20"/>
              </w:rPr>
              <w:t>
614</w:t>
            </w:r>
          </w:p>
          <w:bookmarkEnd w:id="6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Абдикаримулы Ауез</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1"/>
          <w:p>
            <w:pPr>
              <w:spacing w:after="20"/>
              <w:ind w:left="20"/>
              <w:jc w:val="both"/>
            </w:pPr>
            <w:r>
              <w:rPr>
                <w:rFonts w:ascii="Times New Roman"/>
                <w:b w:val="false"/>
                <w:i w:val="false"/>
                <w:color w:val="000000"/>
                <w:sz w:val="20"/>
              </w:rPr>
              <w:t>
615</w:t>
            </w:r>
          </w:p>
          <w:bookmarkEnd w:id="6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ТС"Абзал и 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2"/>
          <w:p>
            <w:pPr>
              <w:spacing w:after="20"/>
              <w:ind w:left="20"/>
              <w:jc w:val="both"/>
            </w:pPr>
            <w:r>
              <w:rPr>
                <w:rFonts w:ascii="Times New Roman"/>
                <w:b w:val="false"/>
                <w:i w:val="false"/>
                <w:color w:val="000000"/>
                <w:sz w:val="20"/>
              </w:rPr>
              <w:t>
616</w:t>
            </w:r>
          </w:p>
          <w:bookmarkEnd w:id="6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Бекзат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3"/>
          <w:p>
            <w:pPr>
              <w:spacing w:after="20"/>
              <w:ind w:left="20"/>
              <w:jc w:val="both"/>
            </w:pPr>
            <w:r>
              <w:rPr>
                <w:rFonts w:ascii="Times New Roman"/>
                <w:b w:val="false"/>
                <w:i w:val="false"/>
                <w:color w:val="000000"/>
                <w:sz w:val="20"/>
              </w:rPr>
              <w:t>
617</w:t>
            </w:r>
          </w:p>
          <w:bookmarkEnd w:id="6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"Сарғали"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4"/>
          <w:p>
            <w:pPr>
              <w:spacing w:after="20"/>
              <w:ind w:left="20"/>
              <w:jc w:val="both"/>
            </w:pPr>
            <w:r>
              <w:rPr>
                <w:rFonts w:ascii="Times New Roman"/>
                <w:b w:val="false"/>
                <w:i w:val="false"/>
                <w:color w:val="000000"/>
                <w:sz w:val="20"/>
              </w:rPr>
              <w:t>
618</w:t>
            </w:r>
          </w:p>
          <w:bookmarkEnd w:id="6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 Асыл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5"/>
          <w:p>
            <w:pPr>
              <w:spacing w:after="20"/>
              <w:ind w:left="20"/>
              <w:jc w:val="both"/>
            </w:pPr>
            <w:r>
              <w:rPr>
                <w:rFonts w:ascii="Times New Roman"/>
                <w:b w:val="false"/>
                <w:i w:val="false"/>
                <w:color w:val="000000"/>
                <w:sz w:val="20"/>
              </w:rPr>
              <w:t>
619</w:t>
            </w:r>
          </w:p>
          <w:bookmarkEnd w:id="6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Нұрсултан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6"/>
          <w:p>
            <w:pPr>
              <w:spacing w:after="20"/>
              <w:ind w:left="20"/>
              <w:jc w:val="both"/>
            </w:pPr>
            <w:r>
              <w:rPr>
                <w:rFonts w:ascii="Times New Roman"/>
                <w:b w:val="false"/>
                <w:i w:val="false"/>
                <w:color w:val="000000"/>
                <w:sz w:val="20"/>
              </w:rPr>
              <w:t>
620</w:t>
            </w:r>
          </w:p>
          <w:bookmarkEnd w:id="6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7"/>
          <w:p>
            <w:pPr>
              <w:spacing w:after="20"/>
              <w:ind w:left="20"/>
              <w:jc w:val="both"/>
            </w:pPr>
            <w:r>
              <w:rPr>
                <w:rFonts w:ascii="Times New Roman"/>
                <w:b w:val="false"/>
                <w:i w:val="false"/>
                <w:color w:val="000000"/>
                <w:sz w:val="20"/>
              </w:rPr>
              <w:t>
621</w:t>
            </w:r>
          </w:p>
          <w:bookmarkEnd w:id="6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8"/>
          <w:p>
            <w:pPr>
              <w:spacing w:after="20"/>
              <w:ind w:left="20"/>
              <w:jc w:val="both"/>
            </w:pPr>
            <w:r>
              <w:rPr>
                <w:rFonts w:ascii="Times New Roman"/>
                <w:b w:val="false"/>
                <w:i w:val="false"/>
                <w:color w:val="000000"/>
                <w:sz w:val="20"/>
              </w:rPr>
              <w:t>
622</w:t>
            </w:r>
          </w:p>
          <w:bookmarkEnd w:id="6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9"/>
          <w:p>
            <w:pPr>
              <w:spacing w:after="20"/>
              <w:ind w:left="20"/>
              <w:jc w:val="both"/>
            </w:pPr>
            <w:r>
              <w:rPr>
                <w:rFonts w:ascii="Times New Roman"/>
                <w:b w:val="false"/>
                <w:i w:val="false"/>
                <w:color w:val="000000"/>
                <w:sz w:val="20"/>
              </w:rPr>
              <w:t>
623</w:t>
            </w:r>
          </w:p>
          <w:bookmarkEnd w:id="6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Куздибаев Абдилула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0"/>
          <w:p>
            <w:pPr>
              <w:spacing w:after="20"/>
              <w:ind w:left="20"/>
              <w:jc w:val="both"/>
            </w:pPr>
            <w:r>
              <w:rPr>
                <w:rFonts w:ascii="Times New Roman"/>
                <w:b w:val="false"/>
                <w:i w:val="false"/>
                <w:color w:val="000000"/>
                <w:sz w:val="20"/>
              </w:rPr>
              <w:t>
624</w:t>
            </w:r>
          </w:p>
          <w:bookmarkEnd w:id="6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Копбол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1"/>
          <w:p>
            <w:pPr>
              <w:spacing w:after="20"/>
              <w:ind w:left="20"/>
              <w:jc w:val="both"/>
            </w:pPr>
            <w:r>
              <w:rPr>
                <w:rFonts w:ascii="Times New Roman"/>
                <w:b w:val="false"/>
                <w:i w:val="false"/>
                <w:color w:val="000000"/>
                <w:sz w:val="20"/>
              </w:rPr>
              <w:t>
625</w:t>
            </w:r>
          </w:p>
          <w:bookmarkEnd w:id="6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Оңгарбаев Имамадин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2"/>
          <w:p>
            <w:pPr>
              <w:spacing w:after="20"/>
              <w:ind w:left="20"/>
              <w:jc w:val="both"/>
            </w:pPr>
            <w:r>
              <w:rPr>
                <w:rFonts w:ascii="Times New Roman"/>
                <w:b w:val="false"/>
                <w:i w:val="false"/>
                <w:color w:val="000000"/>
                <w:sz w:val="20"/>
              </w:rPr>
              <w:t>
626</w:t>
            </w:r>
          </w:p>
          <w:bookmarkEnd w:id="6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Колгинов Владимир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3"/>
          <w:p>
            <w:pPr>
              <w:spacing w:after="20"/>
              <w:ind w:left="20"/>
              <w:jc w:val="both"/>
            </w:pPr>
            <w:r>
              <w:rPr>
                <w:rFonts w:ascii="Times New Roman"/>
                <w:b w:val="false"/>
                <w:i w:val="false"/>
                <w:color w:val="000000"/>
                <w:sz w:val="20"/>
              </w:rPr>
              <w:t>
627</w:t>
            </w:r>
          </w:p>
          <w:bookmarkEnd w:id="6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Сарбалақов Жорабек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4"/>
          <w:p>
            <w:pPr>
              <w:spacing w:after="20"/>
              <w:ind w:left="20"/>
              <w:jc w:val="both"/>
            </w:pPr>
            <w:r>
              <w:rPr>
                <w:rFonts w:ascii="Times New Roman"/>
                <w:b w:val="false"/>
                <w:i w:val="false"/>
                <w:color w:val="000000"/>
                <w:sz w:val="20"/>
              </w:rPr>
              <w:t>
628</w:t>
            </w:r>
          </w:p>
          <w:bookmarkEnd w:id="6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Жұматай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5"/>
          <w:p>
            <w:pPr>
              <w:spacing w:after="20"/>
              <w:ind w:left="20"/>
              <w:jc w:val="both"/>
            </w:pPr>
            <w:r>
              <w:rPr>
                <w:rFonts w:ascii="Times New Roman"/>
                <w:b w:val="false"/>
                <w:i w:val="false"/>
                <w:color w:val="000000"/>
                <w:sz w:val="20"/>
              </w:rPr>
              <w:t>
629</w:t>
            </w:r>
          </w:p>
          <w:bookmarkEnd w:id="6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"Бозинген Жолдары"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6"/>
          <w:p>
            <w:pPr>
              <w:spacing w:after="20"/>
              <w:ind w:left="20"/>
              <w:jc w:val="both"/>
            </w:pPr>
            <w:r>
              <w:rPr>
                <w:rFonts w:ascii="Times New Roman"/>
                <w:b w:val="false"/>
                <w:i w:val="false"/>
                <w:color w:val="000000"/>
                <w:sz w:val="20"/>
              </w:rPr>
              <w:t>
630</w:t>
            </w:r>
          </w:p>
          <w:bookmarkEnd w:id="6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Жұматай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7"/>
          <w:p>
            <w:pPr>
              <w:spacing w:after="20"/>
              <w:ind w:left="20"/>
              <w:jc w:val="both"/>
            </w:pPr>
            <w:r>
              <w:rPr>
                <w:rFonts w:ascii="Times New Roman"/>
                <w:b w:val="false"/>
                <w:i w:val="false"/>
                <w:color w:val="000000"/>
                <w:sz w:val="20"/>
              </w:rPr>
              <w:t>
631</w:t>
            </w:r>
          </w:p>
          <w:bookmarkEnd w:id="6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"Бозинген Жолдары"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8"/>
          <w:p>
            <w:pPr>
              <w:spacing w:after="20"/>
              <w:ind w:left="20"/>
              <w:jc w:val="both"/>
            </w:pPr>
            <w:r>
              <w:rPr>
                <w:rFonts w:ascii="Times New Roman"/>
                <w:b w:val="false"/>
                <w:i w:val="false"/>
                <w:color w:val="000000"/>
                <w:sz w:val="20"/>
              </w:rPr>
              <w:t>
632</w:t>
            </w:r>
          </w:p>
          <w:bookmarkEnd w:id="6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Алтынкүл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9"/>
          <w:p>
            <w:pPr>
              <w:spacing w:after="20"/>
              <w:ind w:left="20"/>
              <w:jc w:val="both"/>
            </w:pPr>
            <w:r>
              <w:rPr>
                <w:rFonts w:ascii="Times New Roman"/>
                <w:b w:val="false"/>
                <w:i w:val="false"/>
                <w:color w:val="000000"/>
                <w:sz w:val="20"/>
              </w:rPr>
              <w:t>
633</w:t>
            </w:r>
          </w:p>
          <w:bookmarkEnd w:id="6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Кулмахова Капеш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0"/>
          <w:p>
            <w:pPr>
              <w:spacing w:after="20"/>
              <w:ind w:left="20"/>
              <w:jc w:val="both"/>
            </w:pPr>
            <w:r>
              <w:rPr>
                <w:rFonts w:ascii="Times New Roman"/>
                <w:b w:val="false"/>
                <w:i w:val="false"/>
                <w:color w:val="000000"/>
                <w:sz w:val="20"/>
              </w:rPr>
              <w:t>
634</w:t>
            </w:r>
          </w:p>
          <w:bookmarkEnd w:id="6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Мейрамкүл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1"/>
          <w:p>
            <w:pPr>
              <w:spacing w:after="20"/>
              <w:ind w:left="20"/>
              <w:jc w:val="both"/>
            </w:pPr>
            <w:r>
              <w:rPr>
                <w:rFonts w:ascii="Times New Roman"/>
                <w:b w:val="false"/>
                <w:i w:val="false"/>
                <w:color w:val="000000"/>
                <w:sz w:val="20"/>
              </w:rPr>
              <w:t>
635</w:t>
            </w:r>
          </w:p>
          <w:bookmarkEnd w:id="6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2"/>
          <w:p>
            <w:pPr>
              <w:spacing w:after="20"/>
              <w:ind w:left="20"/>
              <w:jc w:val="both"/>
            </w:pPr>
            <w:r>
              <w:rPr>
                <w:rFonts w:ascii="Times New Roman"/>
                <w:b w:val="false"/>
                <w:i w:val="false"/>
                <w:color w:val="000000"/>
                <w:sz w:val="20"/>
              </w:rPr>
              <w:t>
636</w:t>
            </w:r>
          </w:p>
          <w:bookmarkEnd w:id="6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 Дастан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3"/>
          <w:p>
            <w:pPr>
              <w:spacing w:after="20"/>
              <w:ind w:left="20"/>
              <w:jc w:val="both"/>
            </w:pPr>
            <w:r>
              <w:rPr>
                <w:rFonts w:ascii="Times New Roman"/>
                <w:b w:val="false"/>
                <w:i w:val="false"/>
                <w:color w:val="000000"/>
                <w:sz w:val="20"/>
              </w:rPr>
              <w:t>
637</w:t>
            </w:r>
          </w:p>
          <w:bookmarkEnd w:id="6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Досманбетов Бақтияр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4"/>
          <w:p>
            <w:pPr>
              <w:spacing w:after="20"/>
              <w:ind w:left="20"/>
              <w:jc w:val="both"/>
            </w:pPr>
            <w:r>
              <w:rPr>
                <w:rFonts w:ascii="Times New Roman"/>
                <w:b w:val="false"/>
                <w:i w:val="false"/>
                <w:color w:val="000000"/>
                <w:sz w:val="20"/>
              </w:rPr>
              <w:t>
638</w:t>
            </w:r>
          </w:p>
          <w:bookmarkEnd w:id="6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Оразалықызы Бейбігул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5"/>
          <w:p>
            <w:pPr>
              <w:spacing w:after="20"/>
              <w:ind w:left="20"/>
              <w:jc w:val="both"/>
            </w:pPr>
            <w:r>
              <w:rPr>
                <w:rFonts w:ascii="Times New Roman"/>
                <w:b w:val="false"/>
                <w:i w:val="false"/>
                <w:color w:val="000000"/>
                <w:sz w:val="20"/>
              </w:rPr>
              <w:t>
639</w:t>
            </w:r>
          </w:p>
          <w:bookmarkEnd w:id="6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"СПФ Монтажспецстрой"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6"/>
          <w:p>
            <w:pPr>
              <w:spacing w:after="20"/>
              <w:ind w:left="20"/>
              <w:jc w:val="both"/>
            </w:pPr>
            <w:r>
              <w:rPr>
                <w:rFonts w:ascii="Times New Roman"/>
                <w:b w:val="false"/>
                <w:i w:val="false"/>
                <w:color w:val="000000"/>
                <w:sz w:val="20"/>
              </w:rPr>
              <w:t>
640</w:t>
            </w:r>
          </w:p>
          <w:bookmarkEnd w:id="6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7"/>
          <w:p>
            <w:pPr>
              <w:spacing w:after="20"/>
              <w:ind w:left="20"/>
              <w:jc w:val="both"/>
            </w:pPr>
            <w:r>
              <w:rPr>
                <w:rFonts w:ascii="Times New Roman"/>
                <w:b w:val="false"/>
                <w:i w:val="false"/>
                <w:color w:val="000000"/>
                <w:sz w:val="20"/>
              </w:rPr>
              <w:t>
641</w:t>
            </w:r>
          </w:p>
          <w:bookmarkEnd w:id="6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Бекпенбетова Кызғалдак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8"/>
          <w:p>
            <w:pPr>
              <w:spacing w:after="20"/>
              <w:ind w:left="20"/>
              <w:jc w:val="both"/>
            </w:pPr>
            <w:r>
              <w:rPr>
                <w:rFonts w:ascii="Times New Roman"/>
                <w:b w:val="false"/>
                <w:i w:val="false"/>
                <w:color w:val="000000"/>
                <w:sz w:val="20"/>
              </w:rPr>
              <w:t>
642</w:t>
            </w:r>
          </w:p>
          <w:bookmarkEnd w:id="6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Бекпенбетова Кызғалдак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9"/>
          <w:p>
            <w:pPr>
              <w:spacing w:after="20"/>
              <w:ind w:left="20"/>
              <w:jc w:val="both"/>
            </w:pPr>
            <w:r>
              <w:rPr>
                <w:rFonts w:ascii="Times New Roman"/>
                <w:b w:val="false"/>
                <w:i w:val="false"/>
                <w:color w:val="000000"/>
                <w:sz w:val="20"/>
              </w:rPr>
              <w:t>
643</w:t>
            </w:r>
          </w:p>
          <w:bookmarkEnd w:id="6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Мухимов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0"/>
          <w:p>
            <w:pPr>
              <w:spacing w:after="20"/>
              <w:ind w:left="20"/>
              <w:jc w:val="both"/>
            </w:pPr>
            <w:r>
              <w:rPr>
                <w:rFonts w:ascii="Times New Roman"/>
                <w:b w:val="false"/>
                <w:i w:val="false"/>
                <w:color w:val="000000"/>
                <w:sz w:val="20"/>
              </w:rPr>
              <w:t>
644</w:t>
            </w:r>
          </w:p>
          <w:bookmarkEnd w:id="6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1"/>
          <w:p>
            <w:pPr>
              <w:spacing w:after="20"/>
              <w:ind w:left="20"/>
              <w:jc w:val="both"/>
            </w:pPr>
            <w:r>
              <w:rPr>
                <w:rFonts w:ascii="Times New Roman"/>
                <w:b w:val="false"/>
                <w:i w:val="false"/>
                <w:color w:val="000000"/>
                <w:sz w:val="20"/>
              </w:rPr>
              <w:t>
645</w:t>
            </w:r>
          </w:p>
          <w:bookmarkEnd w:id="6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Тажимов Жұмабек.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2"/>
          <w:p>
            <w:pPr>
              <w:spacing w:after="20"/>
              <w:ind w:left="20"/>
              <w:jc w:val="both"/>
            </w:pPr>
            <w:r>
              <w:rPr>
                <w:rFonts w:ascii="Times New Roman"/>
                <w:b w:val="false"/>
                <w:i w:val="false"/>
                <w:color w:val="000000"/>
                <w:sz w:val="20"/>
              </w:rPr>
              <w:t>
646</w:t>
            </w:r>
          </w:p>
          <w:bookmarkEnd w:id="6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3"/>
          <w:p>
            <w:pPr>
              <w:spacing w:after="20"/>
              <w:ind w:left="20"/>
              <w:jc w:val="both"/>
            </w:pPr>
            <w:r>
              <w:rPr>
                <w:rFonts w:ascii="Times New Roman"/>
                <w:b w:val="false"/>
                <w:i w:val="false"/>
                <w:color w:val="000000"/>
                <w:sz w:val="20"/>
              </w:rPr>
              <w:t>
647</w:t>
            </w:r>
          </w:p>
          <w:bookmarkEnd w:id="6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"Құрылыс бөлім"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4"/>
          <w:p>
            <w:pPr>
              <w:spacing w:after="20"/>
              <w:ind w:left="20"/>
              <w:jc w:val="both"/>
            </w:pPr>
            <w:r>
              <w:rPr>
                <w:rFonts w:ascii="Times New Roman"/>
                <w:b w:val="false"/>
                <w:i w:val="false"/>
                <w:color w:val="000000"/>
                <w:sz w:val="20"/>
              </w:rPr>
              <w:t>
648</w:t>
            </w:r>
          </w:p>
          <w:bookmarkEnd w:id="6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Кахметов Боранбай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5"/>
          <w:p>
            <w:pPr>
              <w:spacing w:after="20"/>
              <w:ind w:left="20"/>
              <w:jc w:val="both"/>
            </w:pPr>
            <w:r>
              <w:rPr>
                <w:rFonts w:ascii="Times New Roman"/>
                <w:b w:val="false"/>
                <w:i w:val="false"/>
                <w:color w:val="000000"/>
                <w:sz w:val="20"/>
              </w:rPr>
              <w:t>
649</w:t>
            </w:r>
          </w:p>
          <w:bookmarkEnd w:id="6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Алтай.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6"/>
          <w:p>
            <w:pPr>
              <w:spacing w:after="20"/>
              <w:ind w:left="20"/>
              <w:jc w:val="both"/>
            </w:pPr>
            <w:r>
              <w:rPr>
                <w:rFonts w:ascii="Times New Roman"/>
                <w:b w:val="false"/>
                <w:i w:val="false"/>
                <w:color w:val="000000"/>
                <w:sz w:val="20"/>
              </w:rPr>
              <w:t>
650</w:t>
            </w:r>
          </w:p>
          <w:bookmarkEnd w:id="6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Жалимбетов Султанбек.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7"/>
          <w:p>
            <w:pPr>
              <w:spacing w:after="20"/>
              <w:ind w:left="20"/>
              <w:jc w:val="both"/>
            </w:pPr>
            <w:r>
              <w:rPr>
                <w:rFonts w:ascii="Times New Roman"/>
                <w:b w:val="false"/>
                <w:i w:val="false"/>
                <w:color w:val="000000"/>
                <w:sz w:val="20"/>
              </w:rPr>
              <w:t>
651</w:t>
            </w:r>
          </w:p>
          <w:bookmarkEnd w:id="6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Бердібек.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8"/>
          <w:p>
            <w:pPr>
              <w:spacing w:after="20"/>
              <w:ind w:left="20"/>
              <w:jc w:val="both"/>
            </w:pPr>
            <w:r>
              <w:rPr>
                <w:rFonts w:ascii="Times New Roman"/>
                <w:b w:val="false"/>
                <w:i w:val="false"/>
                <w:color w:val="000000"/>
                <w:sz w:val="20"/>
              </w:rPr>
              <w:t>
652</w:t>
            </w:r>
          </w:p>
          <w:bookmarkEnd w:id="6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9"/>
          <w:p>
            <w:pPr>
              <w:spacing w:after="20"/>
              <w:ind w:left="20"/>
              <w:jc w:val="both"/>
            </w:pPr>
            <w:r>
              <w:rPr>
                <w:rFonts w:ascii="Times New Roman"/>
                <w:b w:val="false"/>
                <w:i w:val="false"/>
                <w:color w:val="000000"/>
                <w:sz w:val="20"/>
              </w:rPr>
              <w:t>
653</w:t>
            </w:r>
          </w:p>
          <w:bookmarkEnd w:id="6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0"/>
          <w:p>
            <w:pPr>
              <w:spacing w:after="20"/>
              <w:ind w:left="20"/>
              <w:jc w:val="both"/>
            </w:pPr>
            <w:r>
              <w:rPr>
                <w:rFonts w:ascii="Times New Roman"/>
                <w:b w:val="false"/>
                <w:i w:val="false"/>
                <w:color w:val="000000"/>
                <w:sz w:val="20"/>
              </w:rPr>
              <w:t>
654</w:t>
            </w:r>
          </w:p>
          <w:bookmarkEnd w:id="6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1"/>
          <w:p>
            <w:pPr>
              <w:spacing w:after="20"/>
              <w:ind w:left="20"/>
              <w:jc w:val="both"/>
            </w:pPr>
            <w:r>
              <w:rPr>
                <w:rFonts w:ascii="Times New Roman"/>
                <w:b w:val="false"/>
                <w:i w:val="false"/>
                <w:color w:val="000000"/>
                <w:sz w:val="20"/>
              </w:rPr>
              <w:t>
655</w:t>
            </w:r>
          </w:p>
          <w:bookmarkEnd w:id="6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2"/>
          <w:p>
            <w:pPr>
              <w:spacing w:after="20"/>
              <w:ind w:left="20"/>
              <w:jc w:val="both"/>
            </w:pPr>
            <w:r>
              <w:rPr>
                <w:rFonts w:ascii="Times New Roman"/>
                <w:b w:val="false"/>
                <w:i w:val="false"/>
                <w:color w:val="000000"/>
                <w:sz w:val="20"/>
              </w:rPr>
              <w:t>
656</w:t>
            </w:r>
          </w:p>
          <w:bookmarkEnd w:id="6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3"/>
          <w:p>
            <w:pPr>
              <w:spacing w:after="20"/>
              <w:ind w:left="20"/>
              <w:jc w:val="both"/>
            </w:pPr>
            <w:r>
              <w:rPr>
                <w:rFonts w:ascii="Times New Roman"/>
                <w:b w:val="false"/>
                <w:i w:val="false"/>
                <w:color w:val="000000"/>
                <w:sz w:val="20"/>
              </w:rPr>
              <w:t>
657</w:t>
            </w:r>
          </w:p>
          <w:bookmarkEnd w:id="6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4"/>
          <w:p>
            <w:pPr>
              <w:spacing w:after="20"/>
              <w:ind w:left="20"/>
              <w:jc w:val="both"/>
            </w:pPr>
            <w:r>
              <w:rPr>
                <w:rFonts w:ascii="Times New Roman"/>
                <w:b w:val="false"/>
                <w:i w:val="false"/>
                <w:color w:val="000000"/>
                <w:sz w:val="20"/>
              </w:rPr>
              <w:t>
658</w:t>
            </w:r>
          </w:p>
          <w:bookmarkEnd w:id="6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5"/>
          <w:p>
            <w:pPr>
              <w:spacing w:after="20"/>
              <w:ind w:left="20"/>
              <w:jc w:val="both"/>
            </w:pPr>
            <w:r>
              <w:rPr>
                <w:rFonts w:ascii="Times New Roman"/>
                <w:b w:val="false"/>
                <w:i w:val="false"/>
                <w:color w:val="000000"/>
                <w:sz w:val="20"/>
              </w:rPr>
              <w:t>
659</w:t>
            </w:r>
          </w:p>
          <w:bookmarkEnd w:id="6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Сұлтанбеков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6"/>
          <w:p>
            <w:pPr>
              <w:spacing w:after="20"/>
              <w:ind w:left="20"/>
              <w:jc w:val="both"/>
            </w:pPr>
            <w:r>
              <w:rPr>
                <w:rFonts w:ascii="Times New Roman"/>
                <w:b w:val="false"/>
                <w:i w:val="false"/>
                <w:color w:val="000000"/>
                <w:sz w:val="20"/>
              </w:rPr>
              <w:t>
660</w:t>
            </w:r>
          </w:p>
          <w:bookmarkEnd w:id="6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Абдыкайров Өтеген.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7"/>
          <w:p>
            <w:pPr>
              <w:spacing w:after="20"/>
              <w:ind w:left="20"/>
              <w:jc w:val="both"/>
            </w:pPr>
            <w:r>
              <w:rPr>
                <w:rFonts w:ascii="Times New Roman"/>
                <w:b w:val="false"/>
                <w:i w:val="false"/>
                <w:color w:val="000000"/>
                <w:sz w:val="20"/>
              </w:rPr>
              <w:t>
661</w:t>
            </w:r>
          </w:p>
          <w:bookmarkEnd w:id="6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Палманов Канибек.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8"/>
          <w:p>
            <w:pPr>
              <w:spacing w:after="20"/>
              <w:ind w:left="20"/>
              <w:jc w:val="both"/>
            </w:pPr>
            <w:r>
              <w:rPr>
                <w:rFonts w:ascii="Times New Roman"/>
                <w:b w:val="false"/>
                <w:i w:val="false"/>
                <w:color w:val="000000"/>
                <w:sz w:val="20"/>
              </w:rPr>
              <w:t>
662</w:t>
            </w:r>
          </w:p>
          <w:bookmarkEnd w:id="6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Кенжебек.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9"/>
          <w:p>
            <w:pPr>
              <w:spacing w:after="20"/>
              <w:ind w:left="20"/>
              <w:jc w:val="both"/>
            </w:pPr>
            <w:r>
              <w:rPr>
                <w:rFonts w:ascii="Times New Roman"/>
                <w:b w:val="false"/>
                <w:i w:val="false"/>
                <w:color w:val="000000"/>
                <w:sz w:val="20"/>
              </w:rPr>
              <w:t>
663</w:t>
            </w:r>
          </w:p>
          <w:bookmarkEnd w:id="6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Ерташов Жарылқасын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0"/>
          <w:p>
            <w:pPr>
              <w:spacing w:after="20"/>
              <w:ind w:left="20"/>
              <w:jc w:val="both"/>
            </w:pPr>
            <w:r>
              <w:rPr>
                <w:rFonts w:ascii="Times New Roman"/>
                <w:b w:val="false"/>
                <w:i w:val="false"/>
                <w:color w:val="000000"/>
                <w:sz w:val="20"/>
              </w:rPr>
              <w:t>
664</w:t>
            </w:r>
          </w:p>
          <w:bookmarkEnd w:id="6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1"/>
          <w:p>
            <w:pPr>
              <w:spacing w:after="20"/>
              <w:ind w:left="20"/>
              <w:jc w:val="both"/>
            </w:pPr>
            <w:r>
              <w:rPr>
                <w:rFonts w:ascii="Times New Roman"/>
                <w:b w:val="false"/>
                <w:i w:val="false"/>
                <w:color w:val="000000"/>
                <w:sz w:val="20"/>
              </w:rPr>
              <w:t>
665</w:t>
            </w:r>
          </w:p>
          <w:bookmarkEnd w:id="6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Курман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2"/>
          <w:p>
            <w:pPr>
              <w:spacing w:after="20"/>
              <w:ind w:left="20"/>
              <w:jc w:val="both"/>
            </w:pPr>
            <w:r>
              <w:rPr>
                <w:rFonts w:ascii="Times New Roman"/>
                <w:b w:val="false"/>
                <w:i w:val="false"/>
                <w:color w:val="000000"/>
                <w:sz w:val="20"/>
              </w:rPr>
              <w:t>
666</w:t>
            </w:r>
          </w:p>
          <w:bookmarkEnd w:id="6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Ғалым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3"/>
          <w:p>
            <w:pPr>
              <w:spacing w:after="20"/>
              <w:ind w:left="20"/>
              <w:jc w:val="both"/>
            </w:pPr>
            <w:r>
              <w:rPr>
                <w:rFonts w:ascii="Times New Roman"/>
                <w:b w:val="false"/>
                <w:i w:val="false"/>
                <w:color w:val="000000"/>
                <w:sz w:val="20"/>
              </w:rPr>
              <w:t>
667</w:t>
            </w:r>
          </w:p>
          <w:bookmarkEnd w:id="6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Артур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4"/>
          <w:p>
            <w:pPr>
              <w:spacing w:after="20"/>
              <w:ind w:left="20"/>
              <w:jc w:val="both"/>
            </w:pPr>
            <w:r>
              <w:rPr>
                <w:rFonts w:ascii="Times New Roman"/>
                <w:b w:val="false"/>
                <w:i w:val="false"/>
                <w:color w:val="000000"/>
                <w:sz w:val="20"/>
              </w:rPr>
              <w:t>
668</w:t>
            </w:r>
          </w:p>
          <w:bookmarkEnd w:id="6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Балымбетова Салима.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5"/>
          <w:p>
            <w:pPr>
              <w:spacing w:after="20"/>
              <w:ind w:left="20"/>
              <w:jc w:val="both"/>
            </w:pPr>
            <w:r>
              <w:rPr>
                <w:rFonts w:ascii="Times New Roman"/>
                <w:b w:val="false"/>
                <w:i w:val="false"/>
                <w:color w:val="000000"/>
                <w:sz w:val="20"/>
              </w:rPr>
              <w:t>
669</w:t>
            </w:r>
          </w:p>
          <w:bookmarkEnd w:id="6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Исатай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6"/>
          <w:p>
            <w:pPr>
              <w:spacing w:after="20"/>
              <w:ind w:left="20"/>
              <w:jc w:val="both"/>
            </w:pPr>
            <w:r>
              <w:rPr>
                <w:rFonts w:ascii="Times New Roman"/>
                <w:b w:val="false"/>
                <w:i w:val="false"/>
                <w:color w:val="000000"/>
                <w:sz w:val="20"/>
              </w:rPr>
              <w:t>
670</w:t>
            </w:r>
          </w:p>
          <w:bookmarkEnd w:id="6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 Сандыбай.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7"/>
          <w:p>
            <w:pPr>
              <w:spacing w:after="20"/>
              <w:ind w:left="20"/>
              <w:jc w:val="both"/>
            </w:pPr>
            <w:r>
              <w:rPr>
                <w:rFonts w:ascii="Times New Roman"/>
                <w:b w:val="false"/>
                <w:i w:val="false"/>
                <w:color w:val="000000"/>
                <w:sz w:val="20"/>
              </w:rPr>
              <w:t>
671</w:t>
            </w:r>
          </w:p>
          <w:bookmarkEnd w:id="6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Нұрлыбек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672</w:t>
            </w:r>
          </w:p>
          <w:bookmarkEnd w:id="6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Әбилдаев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673</w:t>
            </w:r>
          </w:p>
          <w:bookmarkEnd w:id="6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Сейпулов Ғалым.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674</w:t>
            </w:r>
          </w:p>
          <w:bookmarkEnd w:id="6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1"/>
          <w:p>
            <w:pPr>
              <w:spacing w:after="20"/>
              <w:ind w:left="20"/>
              <w:jc w:val="both"/>
            </w:pPr>
            <w:r>
              <w:rPr>
                <w:rFonts w:ascii="Times New Roman"/>
                <w:b w:val="false"/>
                <w:i w:val="false"/>
                <w:color w:val="000000"/>
                <w:sz w:val="20"/>
              </w:rPr>
              <w:t>
675</w:t>
            </w:r>
          </w:p>
          <w:bookmarkEnd w:id="6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Қонысбай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2"/>
          <w:p>
            <w:pPr>
              <w:spacing w:after="20"/>
              <w:ind w:left="20"/>
              <w:jc w:val="both"/>
            </w:pPr>
            <w:r>
              <w:rPr>
                <w:rFonts w:ascii="Times New Roman"/>
                <w:b w:val="false"/>
                <w:i w:val="false"/>
                <w:color w:val="000000"/>
                <w:sz w:val="20"/>
              </w:rPr>
              <w:t>
676</w:t>
            </w:r>
          </w:p>
          <w:bookmarkEnd w:id="6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Кундызбаев Есмахан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3"/>
          <w:p>
            <w:pPr>
              <w:spacing w:after="20"/>
              <w:ind w:left="20"/>
              <w:jc w:val="both"/>
            </w:pPr>
            <w:r>
              <w:rPr>
                <w:rFonts w:ascii="Times New Roman"/>
                <w:b w:val="false"/>
                <w:i w:val="false"/>
                <w:color w:val="000000"/>
                <w:sz w:val="20"/>
              </w:rPr>
              <w:t>
677</w:t>
            </w:r>
          </w:p>
          <w:bookmarkEnd w:id="6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4"/>
          <w:p>
            <w:pPr>
              <w:spacing w:after="20"/>
              <w:ind w:left="20"/>
              <w:jc w:val="both"/>
            </w:pPr>
            <w:r>
              <w:rPr>
                <w:rFonts w:ascii="Times New Roman"/>
                <w:b w:val="false"/>
                <w:i w:val="false"/>
                <w:color w:val="000000"/>
                <w:sz w:val="20"/>
              </w:rPr>
              <w:t>
678</w:t>
            </w:r>
          </w:p>
          <w:bookmarkEnd w:id="6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Имангазиев Қайыржан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5"/>
          <w:p>
            <w:pPr>
              <w:spacing w:after="20"/>
              <w:ind w:left="20"/>
              <w:jc w:val="both"/>
            </w:pPr>
            <w:r>
              <w:rPr>
                <w:rFonts w:ascii="Times New Roman"/>
                <w:b w:val="false"/>
                <w:i w:val="false"/>
                <w:color w:val="000000"/>
                <w:sz w:val="20"/>
              </w:rPr>
              <w:t>
679</w:t>
            </w:r>
          </w:p>
          <w:bookmarkEnd w:id="6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Мұратбек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6"/>
          <w:p>
            <w:pPr>
              <w:spacing w:after="20"/>
              <w:ind w:left="20"/>
              <w:jc w:val="both"/>
            </w:pPr>
            <w:r>
              <w:rPr>
                <w:rFonts w:ascii="Times New Roman"/>
                <w:b w:val="false"/>
                <w:i w:val="false"/>
                <w:color w:val="000000"/>
                <w:sz w:val="20"/>
              </w:rPr>
              <w:t>
680</w:t>
            </w:r>
          </w:p>
          <w:bookmarkEnd w:id="6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Алданұлы Қуанышбек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7"/>
          <w:p>
            <w:pPr>
              <w:spacing w:after="20"/>
              <w:ind w:left="20"/>
              <w:jc w:val="both"/>
            </w:pPr>
            <w:r>
              <w:rPr>
                <w:rFonts w:ascii="Times New Roman"/>
                <w:b w:val="false"/>
                <w:i w:val="false"/>
                <w:color w:val="000000"/>
                <w:sz w:val="20"/>
              </w:rPr>
              <w:t>
681</w:t>
            </w:r>
          </w:p>
          <w:bookmarkEnd w:id="6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8"/>
          <w:p>
            <w:pPr>
              <w:spacing w:after="20"/>
              <w:ind w:left="20"/>
              <w:jc w:val="both"/>
            </w:pPr>
            <w:r>
              <w:rPr>
                <w:rFonts w:ascii="Times New Roman"/>
                <w:b w:val="false"/>
                <w:i w:val="false"/>
                <w:color w:val="000000"/>
                <w:sz w:val="20"/>
              </w:rPr>
              <w:t>
682</w:t>
            </w:r>
          </w:p>
          <w:bookmarkEnd w:id="6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"Болашак"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9"/>
          <w:p>
            <w:pPr>
              <w:spacing w:after="20"/>
              <w:ind w:left="20"/>
              <w:jc w:val="both"/>
            </w:pPr>
            <w:r>
              <w:rPr>
                <w:rFonts w:ascii="Times New Roman"/>
                <w:b w:val="false"/>
                <w:i w:val="false"/>
                <w:color w:val="000000"/>
                <w:sz w:val="20"/>
              </w:rPr>
              <w:t>
683</w:t>
            </w:r>
          </w:p>
          <w:bookmarkEnd w:id="6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Алау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0"/>
          <w:p>
            <w:pPr>
              <w:spacing w:after="20"/>
              <w:ind w:left="20"/>
              <w:jc w:val="both"/>
            </w:pPr>
            <w:r>
              <w:rPr>
                <w:rFonts w:ascii="Times New Roman"/>
                <w:b w:val="false"/>
                <w:i w:val="false"/>
                <w:color w:val="000000"/>
                <w:sz w:val="20"/>
              </w:rPr>
              <w:t>
684</w:t>
            </w:r>
          </w:p>
          <w:bookmarkEnd w:id="7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1"/>
          <w:p>
            <w:pPr>
              <w:spacing w:after="20"/>
              <w:ind w:left="20"/>
              <w:jc w:val="both"/>
            </w:pPr>
            <w:r>
              <w:rPr>
                <w:rFonts w:ascii="Times New Roman"/>
                <w:b w:val="false"/>
                <w:i w:val="false"/>
                <w:color w:val="000000"/>
                <w:sz w:val="20"/>
              </w:rPr>
              <w:t>
685</w:t>
            </w:r>
          </w:p>
          <w:bookmarkEnd w:id="7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Нұргазы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2"/>
          <w:p>
            <w:pPr>
              <w:spacing w:after="20"/>
              <w:ind w:left="20"/>
              <w:jc w:val="both"/>
            </w:pPr>
            <w:r>
              <w:rPr>
                <w:rFonts w:ascii="Times New Roman"/>
                <w:b w:val="false"/>
                <w:i w:val="false"/>
                <w:color w:val="000000"/>
                <w:sz w:val="20"/>
              </w:rPr>
              <w:t>
686</w:t>
            </w:r>
          </w:p>
          <w:bookmarkEnd w:id="7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Бағланбек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3"/>
          <w:p>
            <w:pPr>
              <w:spacing w:after="20"/>
              <w:ind w:left="20"/>
              <w:jc w:val="both"/>
            </w:pPr>
            <w:r>
              <w:rPr>
                <w:rFonts w:ascii="Times New Roman"/>
                <w:b w:val="false"/>
                <w:i w:val="false"/>
                <w:color w:val="000000"/>
                <w:sz w:val="20"/>
              </w:rPr>
              <w:t>
687</w:t>
            </w:r>
          </w:p>
          <w:bookmarkEnd w:id="7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Гүланр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4"/>
          <w:p>
            <w:pPr>
              <w:spacing w:after="20"/>
              <w:ind w:left="20"/>
              <w:jc w:val="both"/>
            </w:pPr>
            <w:r>
              <w:rPr>
                <w:rFonts w:ascii="Times New Roman"/>
                <w:b w:val="false"/>
                <w:i w:val="false"/>
                <w:color w:val="000000"/>
                <w:sz w:val="20"/>
              </w:rPr>
              <w:t>
688</w:t>
            </w:r>
          </w:p>
          <w:bookmarkEnd w:id="7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 Ахмет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5"/>
          <w:p>
            <w:pPr>
              <w:spacing w:after="20"/>
              <w:ind w:left="20"/>
              <w:jc w:val="both"/>
            </w:pPr>
            <w:r>
              <w:rPr>
                <w:rFonts w:ascii="Times New Roman"/>
                <w:b w:val="false"/>
                <w:i w:val="false"/>
                <w:color w:val="000000"/>
                <w:sz w:val="20"/>
              </w:rPr>
              <w:t>
689</w:t>
            </w:r>
          </w:p>
          <w:bookmarkEnd w:id="7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Бөлеген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6"/>
          <w:p>
            <w:pPr>
              <w:spacing w:after="20"/>
              <w:ind w:left="20"/>
              <w:jc w:val="both"/>
            </w:pPr>
            <w:r>
              <w:rPr>
                <w:rFonts w:ascii="Times New Roman"/>
                <w:b w:val="false"/>
                <w:i w:val="false"/>
                <w:color w:val="000000"/>
                <w:sz w:val="20"/>
              </w:rPr>
              <w:t>
690</w:t>
            </w:r>
          </w:p>
          <w:bookmarkEnd w:id="7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Мейрамбек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7"/>
          <w:p>
            <w:pPr>
              <w:spacing w:after="20"/>
              <w:ind w:left="20"/>
              <w:jc w:val="both"/>
            </w:pPr>
            <w:r>
              <w:rPr>
                <w:rFonts w:ascii="Times New Roman"/>
                <w:b w:val="false"/>
                <w:i w:val="false"/>
                <w:color w:val="000000"/>
                <w:sz w:val="20"/>
              </w:rPr>
              <w:t>
691</w:t>
            </w:r>
          </w:p>
          <w:bookmarkEnd w:id="7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8"/>
          <w:p>
            <w:pPr>
              <w:spacing w:after="20"/>
              <w:ind w:left="20"/>
              <w:jc w:val="both"/>
            </w:pPr>
            <w:r>
              <w:rPr>
                <w:rFonts w:ascii="Times New Roman"/>
                <w:b w:val="false"/>
                <w:i w:val="false"/>
                <w:color w:val="000000"/>
                <w:sz w:val="20"/>
              </w:rPr>
              <w:t>
692</w:t>
            </w:r>
          </w:p>
          <w:bookmarkEnd w:id="7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9"/>
          <w:p>
            <w:pPr>
              <w:spacing w:after="20"/>
              <w:ind w:left="20"/>
              <w:jc w:val="both"/>
            </w:pPr>
            <w:r>
              <w:rPr>
                <w:rFonts w:ascii="Times New Roman"/>
                <w:b w:val="false"/>
                <w:i w:val="false"/>
                <w:color w:val="000000"/>
                <w:sz w:val="20"/>
              </w:rPr>
              <w:t>
693</w:t>
            </w:r>
          </w:p>
          <w:bookmarkEnd w:id="7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"Болашақ"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0"/>
          <w:p>
            <w:pPr>
              <w:spacing w:after="20"/>
              <w:ind w:left="20"/>
              <w:jc w:val="both"/>
            </w:pPr>
            <w:r>
              <w:rPr>
                <w:rFonts w:ascii="Times New Roman"/>
                <w:b w:val="false"/>
                <w:i w:val="false"/>
                <w:color w:val="000000"/>
                <w:sz w:val="20"/>
              </w:rPr>
              <w:t>
694</w:t>
            </w:r>
          </w:p>
          <w:bookmarkEnd w:id="7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Үсенбай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1"/>
          <w:p>
            <w:pPr>
              <w:spacing w:after="20"/>
              <w:ind w:left="20"/>
              <w:jc w:val="both"/>
            </w:pPr>
            <w:r>
              <w:rPr>
                <w:rFonts w:ascii="Times New Roman"/>
                <w:b w:val="false"/>
                <w:i w:val="false"/>
                <w:color w:val="000000"/>
                <w:sz w:val="20"/>
              </w:rPr>
              <w:t>
695</w:t>
            </w:r>
          </w:p>
          <w:bookmarkEnd w:id="7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Актай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2"/>
          <w:p>
            <w:pPr>
              <w:spacing w:after="20"/>
              <w:ind w:left="20"/>
              <w:jc w:val="both"/>
            </w:pPr>
            <w:r>
              <w:rPr>
                <w:rFonts w:ascii="Times New Roman"/>
                <w:b w:val="false"/>
                <w:i w:val="false"/>
                <w:color w:val="000000"/>
                <w:sz w:val="20"/>
              </w:rPr>
              <w:t>
696</w:t>
            </w:r>
          </w:p>
          <w:bookmarkEnd w:id="7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3"/>
          <w:p>
            <w:pPr>
              <w:spacing w:after="20"/>
              <w:ind w:left="20"/>
              <w:jc w:val="both"/>
            </w:pPr>
            <w:r>
              <w:rPr>
                <w:rFonts w:ascii="Times New Roman"/>
                <w:b w:val="false"/>
                <w:i w:val="false"/>
                <w:color w:val="000000"/>
                <w:sz w:val="20"/>
              </w:rPr>
              <w:t>
697</w:t>
            </w:r>
          </w:p>
          <w:bookmarkEnd w:id="7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Тулеуова Канымкул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4"/>
          <w:p>
            <w:pPr>
              <w:spacing w:after="20"/>
              <w:ind w:left="20"/>
              <w:jc w:val="both"/>
            </w:pPr>
            <w:r>
              <w:rPr>
                <w:rFonts w:ascii="Times New Roman"/>
                <w:b w:val="false"/>
                <w:i w:val="false"/>
                <w:color w:val="000000"/>
                <w:sz w:val="20"/>
              </w:rPr>
              <w:t>
698</w:t>
            </w:r>
          </w:p>
          <w:bookmarkEnd w:id="7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Ғани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5"/>
          <w:p>
            <w:pPr>
              <w:spacing w:after="20"/>
              <w:ind w:left="20"/>
              <w:jc w:val="both"/>
            </w:pPr>
            <w:r>
              <w:rPr>
                <w:rFonts w:ascii="Times New Roman"/>
                <w:b w:val="false"/>
                <w:i w:val="false"/>
                <w:color w:val="000000"/>
                <w:sz w:val="20"/>
              </w:rPr>
              <w:t>
699</w:t>
            </w:r>
          </w:p>
          <w:bookmarkEnd w:id="7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6"/>
          <w:p>
            <w:pPr>
              <w:spacing w:after="20"/>
              <w:ind w:left="20"/>
              <w:jc w:val="both"/>
            </w:pPr>
            <w:r>
              <w:rPr>
                <w:rFonts w:ascii="Times New Roman"/>
                <w:b w:val="false"/>
                <w:i w:val="false"/>
                <w:color w:val="000000"/>
                <w:sz w:val="20"/>
              </w:rPr>
              <w:t>
700</w:t>
            </w:r>
          </w:p>
          <w:bookmarkEnd w:id="7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7"/>
          <w:p>
            <w:pPr>
              <w:spacing w:after="20"/>
              <w:ind w:left="20"/>
              <w:jc w:val="both"/>
            </w:pPr>
            <w:r>
              <w:rPr>
                <w:rFonts w:ascii="Times New Roman"/>
                <w:b w:val="false"/>
                <w:i w:val="false"/>
                <w:color w:val="000000"/>
                <w:sz w:val="20"/>
              </w:rPr>
              <w:t>
701</w:t>
            </w:r>
          </w:p>
          <w:bookmarkEnd w:id="7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Зиятбек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8"/>
          <w:p>
            <w:pPr>
              <w:spacing w:after="20"/>
              <w:ind w:left="20"/>
              <w:jc w:val="both"/>
            </w:pPr>
            <w:r>
              <w:rPr>
                <w:rFonts w:ascii="Times New Roman"/>
                <w:b w:val="false"/>
                <w:i w:val="false"/>
                <w:color w:val="000000"/>
                <w:sz w:val="20"/>
              </w:rPr>
              <w:t>
702</w:t>
            </w:r>
          </w:p>
          <w:bookmarkEnd w:id="7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Марат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9"/>
          <w:p>
            <w:pPr>
              <w:spacing w:after="20"/>
              <w:ind w:left="20"/>
              <w:jc w:val="both"/>
            </w:pPr>
            <w:r>
              <w:rPr>
                <w:rFonts w:ascii="Times New Roman"/>
                <w:b w:val="false"/>
                <w:i w:val="false"/>
                <w:color w:val="000000"/>
                <w:sz w:val="20"/>
              </w:rPr>
              <w:t>
703</w:t>
            </w:r>
          </w:p>
          <w:bookmarkEnd w:id="7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Жанарбек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0"/>
          <w:p>
            <w:pPr>
              <w:spacing w:after="20"/>
              <w:ind w:left="20"/>
              <w:jc w:val="both"/>
            </w:pPr>
            <w:r>
              <w:rPr>
                <w:rFonts w:ascii="Times New Roman"/>
                <w:b w:val="false"/>
                <w:i w:val="false"/>
                <w:color w:val="000000"/>
                <w:sz w:val="20"/>
              </w:rPr>
              <w:t>
704</w:t>
            </w:r>
          </w:p>
          <w:bookmarkEnd w:id="7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Жанарбек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1"/>
          <w:p>
            <w:pPr>
              <w:spacing w:after="20"/>
              <w:ind w:left="20"/>
              <w:jc w:val="both"/>
            </w:pPr>
            <w:r>
              <w:rPr>
                <w:rFonts w:ascii="Times New Roman"/>
                <w:b w:val="false"/>
                <w:i w:val="false"/>
                <w:color w:val="000000"/>
                <w:sz w:val="20"/>
              </w:rPr>
              <w:t>
705</w:t>
            </w:r>
          </w:p>
          <w:bookmarkEnd w:id="7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Ерлан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2"/>
          <w:p>
            <w:pPr>
              <w:spacing w:after="20"/>
              <w:ind w:left="20"/>
              <w:jc w:val="both"/>
            </w:pPr>
            <w:r>
              <w:rPr>
                <w:rFonts w:ascii="Times New Roman"/>
                <w:b w:val="false"/>
                <w:i w:val="false"/>
                <w:color w:val="000000"/>
                <w:sz w:val="20"/>
              </w:rPr>
              <w:t>
706</w:t>
            </w:r>
          </w:p>
          <w:bookmarkEnd w:id="7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 Жанаберген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3"/>
          <w:p>
            <w:pPr>
              <w:spacing w:after="20"/>
              <w:ind w:left="20"/>
              <w:jc w:val="both"/>
            </w:pPr>
            <w:r>
              <w:rPr>
                <w:rFonts w:ascii="Times New Roman"/>
                <w:b w:val="false"/>
                <w:i w:val="false"/>
                <w:color w:val="000000"/>
                <w:sz w:val="20"/>
              </w:rPr>
              <w:t>
707</w:t>
            </w:r>
          </w:p>
          <w:bookmarkEnd w:id="7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Керуенбаева Балымкүл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4"/>
          <w:p>
            <w:pPr>
              <w:spacing w:after="20"/>
              <w:ind w:left="20"/>
              <w:jc w:val="both"/>
            </w:pPr>
            <w:r>
              <w:rPr>
                <w:rFonts w:ascii="Times New Roman"/>
                <w:b w:val="false"/>
                <w:i w:val="false"/>
                <w:color w:val="000000"/>
                <w:sz w:val="20"/>
              </w:rPr>
              <w:t>
708</w:t>
            </w:r>
          </w:p>
          <w:bookmarkEnd w:id="7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Еркін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5"/>
          <w:p>
            <w:pPr>
              <w:spacing w:after="20"/>
              <w:ind w:left="20"/>
              <w:jc w:val="both"/>
            </w:pPr>
            <w:r>
              <w:rPr>
                <w:rFonts w:ascii="Times New Roman"/>
                <w:b w:val="false"/>
                <w:i w:val="false"/>
                <w:color w:val="000000"/>
                <w:sz w:val="20"/>
              </w:rPr>
              <w:t>
709</w:t>
            </w:r>
          </w:p>
          <w:bookmarkEnd w:id="7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Болатбек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6"/>
          <w:p>
            <w:pPr>
              <w:spacing w:after="20"/>
              <w:ind w:left="20"/>
              <w:jc w:val="both"/>
            </w:pPr>
            <w:r>
              <w:rPr>
                <w:rFonts w:ascii="Times New Roman"/>
                <w:b w:val="false"/>
                <w:i w:val="false"/>
                <w:color w:val="000000"/>
                <w:sz w:val="20"/>
              </w:rPr>
              <w:t>
710</w:t>
            </w:r>
          </w:p>
          <w:bookmarkEnd w:id="7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7"/>
          <w:p>
            <w:pPr>
              <w:spacing w:after="20"/>
              <w:ind w:left="20"/>
              <w:jc w:val="both"/>
            </w:pPr>
            <w:r>
              <w:rPr>
                <w:rFonts w:ascii="Times New Roman"/>
                <w:b w:val="false"/>
                <w:i w:val="false"/>
                <w:color w:val="000000"/>
                <w:sz w:val="20"/>
              </w:rPr>
              <w:t>
711</w:t>
            </w:r>
          </w:p>
          <w:bookmarkEnd w:id="7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Төрехан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8"/>
          <w:p>
            <w:pPr>
              <w:spacing w:after="20"/>
              <w:ind w:left="20"/>
              <w:jc w:val="both"/>
            </w:pPr>
            <w:r>
              <w:rPr>
                <w:rFonts w:ascii="Times New Roman"/>
                <w:b w:val="false"/>
                <w:i w:val="false"/>
                <w:color w:val="000000"/>
                <w:sz w:val="20"/>
              </w:rPr>
              <w:t>
712</w:t>
            </w:r>
          </w:p>
          <w:bookmarkEnd w:id="7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Алдонгаров Алматбек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9"/>
          <w:p>
            <w:pPr>
              <w:spacing w:after="20"/>
              <w:ind w:left="20"/>
              <w:jc w:val="both"/>
            </w:pPr>
            <w:r>
              <w:rPr>
                <w:rFonts w:ascii="Times New Roman"/>
                <w:b w:val="false"/>
                <w:i w:val="false"/>
                <w:color w:val="000000"/>
                <w:sz w:val="20"/>
              </w:rPr>
              <w:t>
713</w:t>
            </w:r>
          </w:p>
          <w:bookmarkEnd w:id="7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0"/>
          <w:p>
            <w:pPr>
              <w:spacing w:after="20"/>
              <w:ind w:left="20"/>
              <w:jc w:val="both"/>
            </w:pPr>
            <w:r>
              <w:rPr>
                <w:rFonts w:ascii="Times New Roman"/>
                <w:b w:val="false"/>
                <w:i w:val="false"/>
                <w:color w:val="000000"/>
                <w:sz w:val="20"/>
              </w:rPr>
              <w:t>
714</w:t>
            </w:r>
          </w:p>
          <w:bookmarkEnd w:id="7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Сандыбай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1"/>
          <w:p>
            <w:pPr>
              <w:spacing w:after="20"/>
              <w:ind w:left="20"/>
              <w:jc w:val="both"/>
            </w:pPr>
            <w:r>
              <w:rPr>
                <w:rFonts w:ascii="Times New Roman"/>
                <w:b w:val="false"/>
                <w:i w:val="false"/>
                <w:color w:val="000000"/>
                <w:sz w:val="20"/>
              </w:rPr>
              <w:t>
715</w:t>
            </w:r>
          </w:p>
          <w:bookmarkEnd w:id="7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Кордабаев Самалбек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2"/>
          <w:p>
            <w:pPr>
              <w:spacing w:after="20"/>
              <w:ind w:left="20"/>
              <w:jc w:val="both"/>
            </w:pPr>
            <w:r>
              <w:rPr>
                <w:rFonts w:ascii="Times New Roman"/>
                <w:b w:val="false"/>
                <w:i w:val="false"/>
                <w:color w:val="000000"/>
                <w:sz w:val="20"/>
              </w:rPr>
              <w:t>
716</w:t>
            </w:r>
          </w:p>
          <w:bookmarkEnd w:id="7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Абдыкаимов Талғат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3"/>
          <w:p>
            <w:pPr>
              <w:spacing w:after="20"/>
              <w:ind w:left="20"/>
              <w:jc w:val="both"/>
            </w:pPr>
            <w:r>
              <w:rPr>
                <w:rFonts w:ascii="Times New Roman"/>
                <w:b w:val="false"/>
                <w:i w:val="false"/>
                <w:color w:val="000000"/>
                <w:sz w:val="20"/>
              </w:rPr>
              <w:t>
717</w:t>
            </w:r>
          </w:p>
          <w:bookmarkEnd w:id="7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Акберген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4"/>
          <w:p>
            <w:pPr>
              <w:spacing w:after="20"/>
              <w:ind w:left="20"/>
              <w:jc w:val="both"/>
            </w:pPr>
            <w:r>
              <w:rPr>
                <w:rFonts w:ascii="Times New Roman"/>
                <w:b w:val="false"/>
                <w:i w:val="false"/>
                <w:color w:val="000000"/>
                <w:sz w:val="20"/>
              </w:rPr>
              <w:t>
718</w:t>
            </w:r>
          </w:p>
          <w:bookmarkEnd w:id="7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Нурлан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5"/>
          <w:p>
            <w:pPr>
              <w:spacing w:after="20"/>
              <w:ind w:left="20"/>
              <w:jc w:val="both"/>
            </w:pPr>
            <w:r>
              <w:rPr>
                <w:rFonts w:ascii="Times New Roman"/>
                <w:b w:val="false"/>
                <w:i w:val="false"/>
                <w:color w:val="000000"/>
                <w:sz w:val="20"/>
              </w:rPr>
              <w:t>
719</w:t>
            </w:r>
          </w:p>
          <w:bookmarkEnd w:id="7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Чолпан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6"/>
          <w:p>
            <w:pPr>
              <w:spacing w:after="20"/>
              <w:ind w:left="20"/>
              <w:jc w:val="both"/>
            </w:pPr>
            <w:r>
              <w:rPr>
                <w:rFonts w:ascii="Times New Roman"/>
                <w:b w:val="false"/>
                <w:i w:val="false"/>
                <w:color w:val="000000"/>
                <w:sz w:val="20"/>
              </w:rPr>
              <w:t>
720</w:t>
            </w:r>
          </w:p>
          <w:bookmarkEnd w:id="7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Тилеубергенов Асылхан.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7"/>
          <w:p>
            <w:pPr>
              <w:spacing w:after="20"/>
              <w:ind w:left="20"/>
              <w:jc w:val="both"/>
            </w:pPr>
            <w:r>
              <w:rPr>
                <w:rFonts w:ascii="Times New Roman"/>
                <w:b w:val="false"/>
                <w:i w:val="false"/>
                <w:color w:val="000000"/>
                <w:sz w:val="20"/>
              </w:rPr>
              <w:t>
721</w:t>
            </w:r>
          </w:p>
          <w:bookmarkEnd w:id="7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Піржанов Жомарт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8"/>
          <w:p>
            <w:pPr>
              <w:spacing w:after="20"/>
              <w:ind w:left="20"/>
              <w:jc w:val="both"/>
            </w:pPr>
            <w:r>
              <w:rPr>
                <w:rFonts w:ascii="Times New Roman"/>
                <w:b w:val="false"/>
                <w:i w:val="false"/>
                <w:color w:val="000000"/>
                <w:sz w:val="20"/>
              </w:rPr>
              <w:t>
722</w:t>
            </w:r>
          </w:p>
          <w:bookmarkEnd w:id="7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Ислам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9"/>
          <w:p>
            <w:pPr>
              <w:spacing w:after="20"/>
              <w:ind w:left="20"/>
              <w:jc w:val="both"/>
            </w:pPr>
            <w:r>
              <w:rPr>
                <w:rFonts w:ascii="Times New Roman"/>
                <w:b w:val="false"/>
                <w:i w:val="false"/>
                <w:color w:val="000000"/>
                <w:sz w:val="20"/>
              </w:rPr>
              <w:t>
723</w:t>
            </w:r>
          </w:p>
          <w:bookmarkEnd w:id="7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Тасманбетов Бахит.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0"/>
          <w:p>
            <w:pPr>
              <w:spacing w:after="20"/>
              <w:ind w:left="20"/>
              <w:jc w:val="both"/>
            </w:pPr>
            <w:r>
              <w:rPr>
                <w:rFonts w:ascii="Times New Roman"/>
                <w:b w:val="false"/>
                <w:i w:val="false"/>
                <w:color w:val="000000"/>
                <w:sz w:val="20"/>
              </w:rPr>
              <w:t>
724</w:t>
            </w:r>
          </w:p>
          <w:bookmarkEnd w:id="7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Қыдырбек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1"/>
          <w:p>
            <w:pPr>
              <w:spacing w:after="20"/>
              <w:ind w:left="20"/>
              <w:jc w:val="both"/>
            </w:pPr>
            <w:r>
              <w:rPr>
                <w:rFonts w:ascii="Times New Roman"/>
                <w:b w:val="false"/>
                <w:i w:val="false"/>
                <w:color w:val="000000"/>
                <w:sz w:val="20"/>
              </w:rPr>
              <w:t>
725</w:t>
            </w:r>
          </w:p>
          <w:bookmarkEnd w:id="7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Жайлина Жаныл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2"/>
          <w:p>
            <w:pPr>
              <w:spacing w:after="20"/>
              <w:ind w:left="20"/>
              <w:jc w:val="both"/>
            </w:pPr>
            <w:r>
              <w:rPr>
                <w:rFonts w:ascii="Times New Roman"/>
                <w:b w:val="false"/>
                <w:i w:val="false"/>
                <w:color w:val="000000"/>
                <w:sz w:val="20"/>
              </w:rPr>
              <w:t>
726</w:t>
            </w:r>
          </w:p>
          <w:bookmarkEnd w:id="7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Қожамурат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3"/>
          <w:p>
            <w:pPr>
              <w:spacing w:after="20"/>
              <w:ind w:left="20"/>
              <w:jc w:val="both"/>
            </w:pPr>
            <w:r>
              <w:rPr>
                <w:rFonts w:ascii="Times New Roman"/>
                <w:b w:val="false"/>
                <w:i w:val="false"/>
                <w:color w:val="000000"/>
                <w:sz w:val="20"/>
              </w:rPr>
              <w:t>
727</w:t>
            </w:r>
          </w:p>
          <w:bookmarkEnd w:id="7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4"/>
          <w:p>
            <w:pPr>
              <w:spacing w:after="20"/>
              <w:ind w:left="20"/>
              <w:jc w:val="both"/>
            </w:pPr>
            <w:r>
              <w:rPr>
                <w:rFonts w:ascii="Times New Roman"/>
                <w:b w:val="false"/>
                <w:i w:val="false"/>
                <w:color w:val="000000"/>
                <w:sz w:val="20"/>
              </w:rPr>
              <w:t>
728</w:t>
            </w:r>
          </w:p>
          <w:bookmarkEnd w:id="7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Гичиев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5"/>
          <w:p>
            <w:pPr>
              <w:spacing w:after="20"/>
              <w:ind w:left="20"/>
              <w:jc w:val="both"/>
            </w:pPr>
            <w:r>
              <w:rPr>
                <w:rFonts w:ascii="Times New Roman"/>
                <w:b w:val="false"/>
                <w:i w:val="false"/>
                <w:color w:val="000000"/>
                <w:sz w:val="20"/>
              </w:rPr>
              <w:t>
729</w:t>
            </w:r>
          </w:p>
          <w:bookmarkEnd w:id="7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Гүлназ.</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6"/>
          <w:p>
            <w:pPr>
              <w:spacing w:after="20"/>
              <w:ind w:left="20"/>
              <w:jc w:val="both"/>
            </w:pPr>
            <w:r>
              <w:rPr>
                <w:rFonts w:ascii="Times New Roman"/>
                <w:b w:val="false"/>
                <w:i w:val="false"/>
                <w:color w:val="000000"/>
                <w:sz w:val="20"/>
              </w:rPr>
              <w:t>
730</w:t>
            </w:r>
          </w:p>
          <w:bookmarkEnd w:id="7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Рая</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7"/>
          <w:p>
            <w:pPr>
              <w:spacing w:after="20"/>
              <w:ind w:left="20"/>
              <w:jc w:val="both"/>
            </w:pPr>
            <w:r>
              <w:rPr>
                <w:rFonts w:ascii="Times New Roman"/>
                <w:b w:val="false"/>
                <w:i w:val="false"/>
                <w:color w:val="000000"/>
                <w:sz w:val="20"/>
              </w:rPr>
              <w:t>
731</w:t>
            </w:r>
          </w:p>
          <w:bookmarkEnd w:id="7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Кыпшакбай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8"/>
          <w:p>
            <w:pPr>
              <w:spacing w:after="20"/>
              <w:ind w:left="20"/>
              <w:jc w:val="both"/>
            </w:pPr>
            <w:r>
              <w:rPr>
                <w:rFonts w:ascii="Times New Roman"/>
                <w:b w:val="false"/>
                <w:i w:val="false"/>
                <w:color w:val="000000"/>
                <w:sz w:val="20"/>
              </w:rPr>
              <w:t>
732</w:t>
            </w:r>
          </w:p>
          <w:bookmarkEnd w:id="7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Абласанов Айткожа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9"/>
          <w:p>
            <w:pPr>
              <w:spacing w:after="20"/>
              <w:ind w:left="20"/>
              <w:jc w:val="both"/>
            </w:pPr>
            <w:r>
              <w:rPr>
                <w:rFonts w:ascii="Times New Roman"/>
                <w:b w:val="false"/>
                <w:i w:val="false"/>
                <w:color w:val="000000"/>
                <w:sz w:val="20"/>
              </w:rPr>
              <w:t>
733</w:t>
            </w:r>
          </w:p>
          <w:bookmarkEnd w:id="7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Жакапбаев Бекболат.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0"/>
          <w:p>
            <w:pPr>
              <w:spacing w:after="20"/>
              <w:ind w:left="20"/>
              <w:jc w:val="both"/>
            </w:pPr>
            <w:r>
              <w:rPr>
                <w:rFonts w:ascii="Times New Roman"/>
                <w:b w:val="false"/>
                <w:i w:val="false"/>
                <w:color w:val="000000"/>
                <w:sz w:val="20"/>
              </w:rPr>
              <w:t>
734</w:t>
            </w:r>
          </w:p>
          <w:bookmarkEnd w:id="7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Аманкелді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1"/>
          <w:p>
            <w:pPr>
              <w:spacing w:after="20"/>
              <w:ind w:left="20"/>
              <w:jc w:val="both"/>
            </w:pPr>
            <w:r>
              <w:rPr>
                <w:rFonts w:ascii="Times New Roman"/>
                <w:b w:val="false"/>
                <w:i w:val="false"/>
                <w:color w:val="000000"/>
                <w:sz w:val="20"/>
              </w:rPr>
              <w:t>
735</w:t>
            </w:r>
          </w:p>
          <w:bookmarkEnd w:id="7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2"/>
          <w:p>
            <w:pPr>
              <w:spacing w:after="20"/>
              <w:ind w:left="20"/>
              <w:jc w:val="both"/>
            </w:pPr>
            <w:r>
              <w:rPr>
                <w:rFonts w:ascii="Times New Roman"/>
                <w:b w:val="false"/>
                <w:i w:val="false"/>
                <w:color w:val="000000"/>
                <w:sz w:val="20"/>
              </w:rPr>
              <w:t>
736</w:t>
            </w:r>
          </w:p>
          <w:bookmarkEnd w:id="7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3"/>
          <w:p>
            <w:pPr>
              <w:spacing w:after="20"/>
              <w:ind w:left="20"/>
              <w:jc w:val="both"/>
            </w:pPr>
            <w:r>
              <w:rPr>
                <w:rFonts w:ascii="Times New Roman"/>
                <w:b w:val="false"/>
                <w:i w:val="false"/>
                <w:color w:val="000000"/>
                <w:sz w:val="20"/>
              </w:rPr>
              <w:t>
737</w:t>
            </w:r>
          </w:p>
          <w:bookmarkEnd w:id="7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Кульдаманов Алмас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4"/>
          <w:p>
            <w:pPr>
              <w:spacing w:after="20"/>
              <w:ind w:left="20"/>
              <w:jc w:val="both"/>
            </w:pPr>
            <w:r>
              <w:rPr>
                <w:rFonts w:ascii="Times New Roman"/>
                <w:b w:val="false"/>
                <w:i w:val="false"/>
                <w:color w:val="000000"/>
                <w:sz w:val="20"/>
              </w:rPr>
              <w:t>
738</w:t>
            </w:r>
          </w:p>
          <w:bookmarkEnd w:id="7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Корганбек Нағи</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5"/>
          <w:p>
            <w:pPr>
              <w:spacing w:after="20"/>
              <w:ind w:left="20"/>
              <w:jc w:val="both"/>
            </w:pPr>
            <w:r>
              <w:rPr>
                <w:rFonts w:ascii="Times New Roman"/>
                <w:b w:val="false"/>
                <w:i w:val="false"/>
                <w:color w:val="000000"/>
                <w:sz w:val="20"/>
              </w:rPr>
              <w:t>
739</w:t>
            </w:r>
          </w:p>
          <w:bookmarkEnd w:id="7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Абилсейт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6"/>
          <w:p>
            <w:pPr>
              <w:spacing w:after="20"/>
              <w:ind w:left="20"/>
              <w:jc w:val="both"/>
            </w:pPr>
            <w:r>
              <w:rPr>
                <w:rFonts w:ascii="Times New Roman"/>
                <w:b w:val="false"/>
                <w:i w:val="false"/>
                <w:color w:val="000000"/>
                <w:sz w:val="20"/>
              </w:rPr>
              <w:t>
740</w:t>
            </w:r>
          </w:p>
          <w:bookmarkEnd w:id="7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7"/>
          <w:p>
            <w:pPr>
              <w:spacing w:after="20"/>
              <w:ind w:left="20"/>
              <w:jc w:val="both"/>
            </w:pPr>
            <w:r>
              <w:rPr>
                <w:rFonts w:ascii="Times New Roman"/>
                <w:b w:val="false"/>
                <w:i w:val="false"/>
                <w:color w:val="000000"/>
                <w:sz w:val="20"/>
              </w:rPr>
              <w:t>
741</w:t>
            </w:r>
          </w:p>
          <w:bookmarkEnd w:id="7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8"/>
          <w:p>
            <w:pPr>
              <w:spacing w:after="20"/>
              <w:ind w:left="20"/>
              <w:jc w:val="both"/>
            </w:pPr>
            <w:r>
              <w:rPr>
                <w:rFonts w:ascii="Times New Roman"/>
                <w:b w:val="false"/>
                <w:i w:val="false"/>
                <w:color w:val="000000"/>
                <w:sz w:val="20"/>
              </w:rPr>
              <w:t>
742</w:t>
            </w:r>
          </w:p>
          <w:bookmarkEnd w:id="7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Тауекелов Калыбек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9"/>
          <w:p>
            <w:pPr>
              <w:spacing w:after="20"/>
              <w:ind w:left="20"/>
              <w:jc w:val="both"/>
            </w:pPr>
            <w:r>
              <w:rPr>
                <w:rFonts w:ascii="Times New Roman"/>
                <w:b w:val="false"/>
                <w:i w:val="false"/>
                <w:color w:val="000000"/>
                <w:sz w:val="20"/>
              </w:rPr>
              <w:t>
743</w:t>
            </w:r>
          </w:p>
          <w:bookmarkEnd w:id="7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Мейрамбек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0"/>
          <w:p>
            <w:pPr>
              <w:spacing w:after="20"/>
              <w:ind w:left="20"/>
              <w:jc w:val="both"/>
            </w:pPr>
            <w:r>
              <w:rPr>
                <w:rFonts w:ascii="Times New Roman"/>
                <w:b w:val="false"/>
                <w:i w:val="false"/>
                <w:color w:val="000000"/>
                <w:sz w:val="20"/>
              </w:rPr>
              <w:t>
744</w:t>
            </w:r>
          </w:p>
          <w:bookmarkEnd w:id="7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Султанбек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1"/>
          <w:p>
            <w:pPr>
              <w:spacing w:after="20"/>
              <w:ind w:left="20"/>
              <w:jc w:val="both"/>
            </w:pPr>
            <w:r>
              <w:rPr>
                <w:rFonts w:ascii="Times New Roman"/>
                <w:b w:val="false"/>
                <w:i w:val="false"/>
                <w:color w:val="000000"/>
                <w:sz w:val="20"/>
              </w:rPr>
              <w:t>
745</w:t>
            </w:r>
          </w:p>
          <w:bookmarkEnd w:id="7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Тулешев Бегілік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2"/>
          <w:p>
            <w:pPr>
              <w:spacing w:after="20"/>
              <w:ind w:left="20"/>
              <w:jc w:val="both"/>
            </w:pPr>
            <w:r>
              <w:rPr>
                <w:rFonts w:ascii="Times New Roman"/>
                <w:b w:val="false"/>
                <w:i w:val="false"/>
                <w:color w:val="000000"/>
                <w:sz w:val="20"/>
              </w:rPr>
              <w:t>
746</w:t>
            </w:r>
          </w:p>
          <w:bookmarkEnd w:id="7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Бикожа Турмағанбет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3"/>
          <w:p>
            <w:pPr>
              <w:spacing w:after="20"/>
              <w:ind w:left="20"/>
              <w:jc w:val="both"/>
            </w:pPr>
            <w:r>
              <w:rPr>
                <w:rFonts w:ascii="Times New Roman"/>
                <w:b w:val="false"/>
                <w:i w:val="false"/>
                <w:color w:val="000000"/>
                <w:sz w:val="20"/>
              </w:rPr>
              <w:t>
747</w:t>
            </w:r>
          </w:p>
          <w:bookmarkEnd w:id="7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4"/>
          <w:p>
            <w:pPr>
              <w:spacing w:after="20"/>
              <w:ind w:left="20"/>
              <w:jc w:val="both"/>
            </w:pPr>
            <w:r>
              <w:rPr>
                <w:rFonts w:ascii="Times New Roman"/>
                <w:b w:val="false"/>
                <w:i w:val="false"/>
                <w:color w:val="000000"/>
                <w:sz w:val="20"/>
              </w:rPr>
              <w:t>
748</w:t>
            </w:r>
          </w:p>
          <w:bookmarkEnd w:id="7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"Шағар жер"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5"/>
          <w:p>
            <w:pPr>
              <w:spacing w:after="20"/>
              <w:ind w:left="20"/>
              <w:jc w:val="both"/>
            </w:pPr>
            <w:r>
              <w:rPr>
                <w:rFonts w:ascii="Times New Roman"/>
                <w:b w:val="false"/>
                <w:i w:val="false"/>
                <w:color w:val="000000"/>
                <w:sz w:val="20"/>
              </w:rPr>
              <w:t>
749</w:t>
            </w:r>
          </w:p>
          <w:bookmarkEnd w:id="7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Есжанулы Сақтаган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6"/>
          <w:p>
            <w:pPr>
              <w:spacing w:after="20"/>
              <w:ind w:left="20"/>
              <w:jc w:val="both"/>
            </w:pPr>
            <w:r>
              <w:rPr>
                <w:rFonts w:ascii="Times New Roman"/>
                <w:b w:val="false"/>
                <w:i w:val="false"/>
                <w:color w:val="000000"/>
                <w:sz w:val="20"/>
              </w:rPr>
              <w:t>
750</w:t>
            </w:r>
          </w:p>
          <w:bookmarkEnd w:id="7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Казынаш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7"/>
          <w:p>
            <w:pPr>
              <w:spacing w:after="20"/>
              <w:ind w:left="20"/>
              <w:jc w:val="both"/>
            </w:pPr>
            <w:r>
              <w:rPr>
                <w:rFonts w:ascii="Times New Roman"/>
                <w:b w:val="false"/>
                <w:i w:val="false"/>
                <w:color w:val="000000"/>
                <w:sz w:val="20"/>
              </w:rPr>
              <w:t>
751</w:t>
            </w:r>
          </w:p>
          <w:bookmarkEnd w:id="7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Еркебулан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8"/>
          <w:p>
            <w:pPr>
              <w:spacing w:after="20"/>
              <w:ind w:left="20"/>
              <w:jc w:val="both"/>
            </w:pPr>
            <w:r>
              <w:rPr>
                <w:rFonts w:ascii="Times New Roman"/>
                <w:b w:val="false"/>
                <w:i w:val="false"/>
                <w:color w:val="000000"/>
                <w:sz w:val="20"/>
              </w:rPr>
              <w:t>
752</w:t>
            </w:r>
          </w:p>
          <w:bookmarkEnd w:id="76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Талғат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9"/>
          <w:p>
            <w:pPr>
              <w:spacing w:after="20"/>
              <w:ind w:left="20"/>
              <w:jc w:val="both"/>
            </w:pPr>
            <w:r>
              <w:rPr>
                <w:rFonts w:ascii="Times New Roman"/>
                <w:b w:val="false"/>
                <w:i w:val="false"/>
                <w:color w:val="000000"/>
                <w:sz w:val="20"/>
              </w:rPr>
              <w:t>
753</w:t>
            </w:r>
          </w:p>
          <w:bookmarkEnd w:id="76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Мұхтар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0"/>
          <w:p>
            <w:pPr>
              <w:spacing w:after="20"/>
              <w:ind w:left="20"/>
              <w:jc w:val="both"/>
            </w:pPr>
            <w:r>
              <w:rPr>
                <w:rFonts w:ascii="Times New Roman"/>
                <w:b w:val="false"/>
                <w:i w:val="false"/>
                <w:color w:val="000000"/>
                <w:sz w:val="20"/>
              </w:rPr>
              <w:t>
754</w:t>
            </w:r>
          </w:p>
          <w:bookmarkEnd w:id="77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Копжанов Орынбасар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1"/>
          <w:p>
            <w:pPr>
              <w:spacing w:after="20"/>
              <w:ind w:left="20"/>
              <w:jc w:val="both"/>
            </w:pPr>
            <w:r>
              <w:rPr>
                <w:rFonts w:ascii="Times New Roman"/>
                <w:b w:val="false"/>
                <w:i w:val="false"/>
                <w:color w:val="000000"/>
                <w:sz w:val="20"/>
              </w:rPr>
              <w:t>
755</w:t>
            </w:r>
          </w:p>
          <w:bookmarkEnd w:id="77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Ермак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2"/>
          <w:p>
            <w:pPr>
              <w:spacing w:after="20"/>
              <w:ind w:left="20"/>
              <w:jc w:val="both"/>
            </w:pPr>
            <w:r>
              <w:rPr>
                <w:rFonts w:ascii="Times New Roman"/>
                <w:b w:val="false"/>
                <w:i w:val="false"/>
                <w:color w:val="000000"/>
                <w:sz w:val="20"/>
              </w:rPr>
              <w:t>
756</w:t>
            </w:r>
          </w:p>
          <w:bookmarkEnd w:id="77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Сапабек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3"/>
          <w:p>
            <w:pPr>
              <w:spacing w:after="20"/>
              <w:ind w:left="20"/>
              <w:jc w:val="both"/>
            </w:pPr>
            <w:r>
              <w:rPr>
                <w:rFonts w:ascii="Times New Roman"/>
                <w:b w:val="false"/>
                <w:i w:val="false"/>
                <w:color w:val="000000"/>
                <w:sz w:val="20"/>
              </w:rPr>
              <w:t>
757</w:t>
            </w:r>
          </w:p>
          <w:bookmarkEnd w:id="77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Шапағат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4"/>
          <w:p>
            <w:pPr>
              <w:spacing w:after="20"/>
              <w:ind w:left="20"/>
              <w:jc w:val="both"/>
            </w:pPr>
            <w:r>
              <w:rPr>
                <w:rFonts w:ascii="Times New Roman"/>
                <w:b w:val="false"/>
                <w:i w:val="false"/>
                <w:color w:val="000000"/>
                <w:sz w:val="20"/>
              </w:rPr>
              <w:t>
758</w:t>
            </w:r>
          </w:p>
          <w:bookmarkEnd w:id="77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Бағдат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5"/>
          <w:p>
            <w:pPr>
              <w:spacing w:after="20"/>
              <w:ind w:left="20"/>
              <w:jc w:val="both"/>
            </w:pPr>
            <w:r>
              <w:rPr>
                <w:rFonts w:ascii="Times New Roman"/>
                <w:b w:val="false"/>
                <w:i w:val="false"/>
                <w:color w:val="000000"/>
                <w:sz w:val="20"/>
              </w:rPr>
              <w:t>
759</w:t>
            </w:r>
          </w:p>
          <w:bookmarkEnd w:id="77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 Алмас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6"/>
          <w:p>
            <w:pPr>
              <w:spacing w:after="20"/>
              <w:ind w:left="20"/>
              <w:jc w:val="both"/>
            </w:pPr>
            <w:r>
              <w:rPr>
                <w:rFonts w:ascii="Times New Roman"/>
                <w:b w:val="false"/>
                <w:i w:val="false"/>
                <w:color w:val="000000"/>
                <w:sz w:val="20"/>
              </w:rPr>
              <w:t>
760</w:t>
            </w:r>
          </w:p>
          <w:bookmarkEnd w:id="77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Ержан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7"/>
          <w:p>
            <w:pPr>
              <w:spacing w:after="20"/>
              <w:ind w:left="20"/>
              <w:jc w:val="both"/>
            </w:pPr>
            <w:r>
              <w:rPr>
                <w:rFonts w:ascii="Times New Roman"/>
                <w:b w:val="false"/>
                <w:i w:val="false"/>
                <w:color w:val="000000"/>
                <w:sz w:val="20"/>
              </w:rPr>
              <w:t>
761</w:t>
            </w:r>
          </w:p>
          <w:bookmarkEnd w:id="77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Мұрат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8"/>
          <w:p>
            <w:pPr>
              <w:spacing w:after="20"/>
              <w:ind w:left="20"/>
              <w:jc w:val="both"/>
            </w:pPr>
            <w:r>
              <w:rPr>
                <w:rFonts w:ascii="Times New Roman"/>
                <w:b w:val="false"/>
                <w:i w:val="false"/>
                <w:color w:val="000000"/>
                <w:sz w:val="20"/>
              </w:rPr>
              <w:t>
762</w:t>
            </w:r>
          </w:p>
          <w:bookmarkEnd w:id="77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Акпамбетов Бекі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9"/>
          <w:p>
            <w:pPr>
              <w:spacing w:after="20"/>
              <w:ind w:left="20"/>
              <w:jc w:val="both"/>
            </w:pPr>
            <w:r>
              <w:rPr>
                <w:rFonts w:ascii="Times New Roman"/>
                <w:b w:val="false"/>
                <w:i w:val="false"/>
                <w:color w:val="000000"/>
                <w:sz w:val="20"/>
              </w:rPr>
              <w:t>
763</w:t>
            </w:r>
          </w:p>
          <w:bookmarkEnd w:id="77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Кенжебек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0"/>
          <w:p>
            <w:pPr>
              <w:spacing w:after="20"/>
              <w:ind w:left="20"/>
              <w:jc w:val="both"/>
            </w:pPr>
            <w:r>
              <w:rPr>
                <w:rFonts w:ascii="Times New Roman"/>
                <w:b w:val="false"/>
                <w:i w:val="false"/>
                <w:color w:val="000000"/>
                <w:sz w:val="20"/>
              </w:rPr>
              <w:t>
764</w:t>
            </w:r>
          </w:p>
          <w:bookmarkEnd w:id="78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Базарбай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1"/>
          <w:p>
            <w:pPr>
              <w:spacing w:after="20"/>
              <w:ind w:left="20"/>
              <w:jc w:val="both"/>
            </w:pPr>
            <w:r>
              <w:rPr>
                <w:rFonts w:ascii="Times New Roman"/>
                <w:b w:val="false"/>
                <w:i w:val="false"/>
                <w:color w:val="000000"/>
                <w:sz w:val="20"/>
              </w:rPr>
              <w:t>
765</w:t>
            </w:r>
          </w:p>
          <w:bookmarkEnd w:id="78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Сарсенбай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2"/>
          <w:p>
            <w:pPr>
              <w:spacing w:after="20"/>
              <w:ind w:left="20"/>
              <w:jc w:val="both"/>
            </w:pPr>
            <w:r>
              <w:rPr>
                <w:rFonts w:ascii="Times New Roman"/>
                <w:b w:val="false"/>
                <w:i w:val="false"/>
                <w:color w:val="000000"/>
                <w:sz w:val="20"/>
              </w:rPr>
              <w:t>
766</w:t>
            </w:r>
          </w:p>
          <w:bookmarkEnd w:id="78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Лаззат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3"/>
          <w:p>
            <w:pPr>
              <w:spacing w:after="20"/>
              <w:ind w:left="20"/>
              <w:jc w:val="both"/>
            </w:pPr>
            <w:r>
              <w:rPr>
                <w:rFonts w:ascii="Times New Roman"/>
                <w:b w:val="false"/>
                <w:i w:val="false"/>
                <w:color w:val="000000"/>
                <w:sz w:val="20"/>
              </w:rPr>
              <w:t>
767</w:t>
            </w:r>
          </w:p>
          <w:bookmarkEnd w:id="78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Қазынаш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4"/>
          <w:p>
            <w:pPr>
              <w:spacing w:after="20"/>
              <w:ind w:left="20"/>
              <w:jc w:val="both"/>
            </w:pPr>
            <w:r>
              <w:rPr>
                <w:rFonts w:ascii="Times New Roman"/>
                <w:b w:val="false"/>
                <w:i w:val="false"/>
                <w:color w:val="000000"/>
                <w:sz w:val="20"/>
              </w:rPr>
              <w:t>
768</w:t>
            </w:r>
          </w:p>
          <w:bookmarkEnd w:id="78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Шаріпов Мұратбек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5"/>
          <w:p>
            <w:pPr>
              <w:spacing w:after="20"/>
              <w:ind w:left="20"/>
              <w:jc w:val="both"/>
            </w:pPr>
            <w:r>
              <w:rPr>
                <w:rFonts w:ascii="Times New Roman"/>
                <w:b w:val="false"/>
                <w:i w:val="false"/>
                <w:color w:val="000000"/>
                <w:sz w:val="20"/>
              </w:rPr>
              <w:t>
769</w:t>
            </w:r>
          </w:p>
          <w:bookmarkEnd w:id="78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Аманкелді</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6"/>
          <w:p>
            <w:pPr>
              <w:spacing w:after="20"/>
              <w:ind w:left="20"/>
              <w:jc w:val="both"/>
            </w:pPr>
            <w:r>
              <w:rPr>
                <w:rFonts w:ascii="Times New Roman"/>
                <w:b w:val="false"/>
                <w:i w:val="false"/>
                <w:color w:val="000000"/>
                <w:sz w:val="20"/>
              </w:rPr>
              <w:t>
770</w:t>
            </w:r>
          </w:p>
          <w:bookmarkEnd w:id="78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Жубайдаев Нұрлан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7"/>
          <w:p>
            <w:pPr>
              <w:spacing w:after="20"/>
              <w:ind w:left="20"/>
              <w:jc w:val="both"/>
            </w:pPr>
            <w:r>
              <w:rPr>
                <w:rFonts w:ascii="Times New Roman"/>
                <w:b w:val="false"/>
                <w:i w:val="false"/>
                <w:color w:val="000000"/>
                <w:sz w:val="20"/>
              </w:rPr>
              <w:t>
771</w:t>
            </w:r>
          </w:p>
          <w:bookmarkEnd w:id="78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Туктибаев Қараболат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8"/>
          <w:p>
            <w:pPr>
              <w:spacing w:after="20"/>
              <w:ind w:left="20"/>
              <w:jc w:val="both"/>
            </w:pPr>
            <w:r>
              <w:rPr>
                <w:rFonts w:ascii="Times New Roman"/>
                <w:b w:val="false"/>
                <w:i w:val="false"/>
                <w:color w:val="000000"/>
                <w:sz w:val="20"/>
              </w:rPr>
              <w:t>
772</w:t>
            </w:r>
          </w:p>
          <w:bookmarkEnd w:id="78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Ербол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9"/>
          <w:p>
            <w:pPr>
              <w:spacing w:after="20"/>
              <w:ind w:left="20"/>
              <w:jc w:val="both"/>
            </w:pPr>
            <w:r>
              <w:rPr>
                <w:rFonts w:ascii="Times New Roman"/>
                <w:b w:val="false"/>
                <w:i w:val="false"/>
                <w:color w:val="000000"/>
                <w:sz w:val="20"/>
              </w:rPr>
              <w:t>
773</w:t>
            </w:r>
          </w:p>
          <w:bookmarkEnd w:id="78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Жаркеев Жандос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0"/>
          <w:p>
            <w:pPr>
              <w:spacing w:after="20"/>
              <w:ind w:left="20"/>
              <w:jc w:val="both"/>
            </w:pPr>
            <w:r>
              <w:rPr>
                <w:rFonts w:ascii="Times New Roman"/>
                <w:b w:val="false"/>
                <w:i w:val="false"/>
                <w:color w:val="000000"/>
                <w:sz w:val="20"/>
              </w:rPr>
              <w:t>
774</w:t>
            </w:r>
          </w:p>
          <w:bookmarkEnd w:id="79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Калмағанбетұлы Темір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1"/>
          <w:p>
            <w:pPr>
              <w:spacing w:after="20"/>
              <w:ind w:left="20"/>
              <w:jc w:val="both"/>
            </w:pPr>
            <w:r>
              <w:rPr>
                <w:rFonts w:ascii="Times New Roman"/>
                <w:b w:val="false"/>
                <w:i w:val="false"/>
                <w:color w:val="000000"/>
                <w:sz w:val="20"/>
              </w:rPr>
              <w:t>
775</w:t>
            </w:r>
          </w:p>
          <w:bookmarkEnd w:id="79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2"/>
          <w:p>
            <w:pPr>
              <w:spacing w:after="20"/>
              <w:ind w:left="20"/>
              <w:jc w:val="both"/>
            </w:pPr>
            <w:r>
              <w:rPr>
                <w:rFonts w:ascii="Times New Roman"/>
                <w:b w:val="false"/>
                <w:i w:val="false"/>
                <w:color w:val="000000"/>
                <w:sz w:val="20"/>
              </w:rPr>
              <w:t>
776</w:t>
            </w:r>
          </w:p>
          <w:bookmarkEnd w:id="79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3"/>
          <w:p>
            <w:pPr>
              <w:spacing w:after="20"/>
              <w:ind w:left="20"/>
              <w:jc w:val="both"/>
            </w:pPr>
            <w:r>
              <w:rPr>
                <w:rFonts w:ascii="Times New Roman"/>
                <w:b w:val="false"/>
                <w:i w:val="false"/>
                <w:color w:val="000000"/>
                <w:sz w:val="20"/>
              </w:rPr>
              <w:t>
777</w:t>
            </w:r>
          </w:p>
          <w:bookmarkEnd w:id="79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"Акжарма"</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4"/>
          <w:p>
            <w:pPr>
              <w:spacing w:after="20"/>
              <w:ind w:left="20"/>
              <w:jc w:val="both"/>
            </w:pPr>
            <w:r>
              <w:rPr>
                <w:rFonts w:ascii="Times New Roman"/>
                <w:b w:val="false"/>
                <w:i w:val="false"/>
                <w:color w:val="000000"/>
                <w:sz w:val="20"/>
              </w:rPr>
              <w:t>
778</w:t>
            </w:r>
          </w:p>
          <w:bookmarkEnd w:id="79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Карачаева Аман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5"/>
          <w:p>
            <w:pPr>
              <w:spacing w:after="20"/>
              <w:ind w:left="20"/>
              <w:jc w:val="both"/>
            </w:pPr>
            <w:r>
              <w:rPr>
                <w:rFonts w:ascii="Times New Roman"/>
                <w:b w:val="false"/>
                <w:i w:val="false"/>
                <w:color w:val="000000"/>
                <w:sz w:val="20"/>
              </w:rPr>
              <w:t>
779</w:t>
            </w:r>
          </w:p>
          <w:bookmarkEnd w:id="79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Алтынай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6"/>
          <w:p>
            <w:pPr>
              <w:spacing w:after="20"/>
              <w:ind w:left="20"/>
              <w:jc w:val="both"/>
            </w:pPr>
            <w:r>
              <w:rPr>
                <w:rFonts w:ascii="Times New Roman"/>
                <w:b w:val="false"/>
                <w:i w:val="false"/>
                <w:color w:val="000000"/>
                <w:sz w:val="20"/>
              </w:rPr>
              <w:t>
780</w:t>
            </w:r>
          </w:p>
          <w:bookmarkEnd w:id="79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Десятниченко Керил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7"/>
          <w:p>
            <w:pPr>
              <w:spacing w:after="20"/>
              <w:ind w:left="20"/>
              <w:jc w:val="both"/>
            </w:pPr>
            <w:r>
              <w:rPr>
                <w:rFonts w:ascii="Times New Roman"/>
                <w:b w:val="false"/>
                <w:i w:val="false"/>
                <w:color w:val="000000"/>
                <w:sz w:val="20"/>
              </w:rPr>
              <w:t>
781</w:t>
            </w:r>
          </w:p>
          <w:bookmarkEnd w:id="79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Мырзанов Нартай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8"/>
          <w:p>
            <w:pPr>
              <w:spacing w:after="20"/>
              <w:ind w:left="20"/>
              <w:jc w:val="both"/>
            </w:pPr>
            <w:r>
              <w:rPr>
                <w:rFonts w:ascii="Times New Roman"/>
                <w:b w:val="false"/>
                <w:i w:val="false"/>
                <w:color w:val="000000"/>
                <w:sz w:val="20"/>
              </w:rPr>
              <w:t>
782</w:t>
            </w:r>
          </w:p>
          <w:bookmarkEnd w:id="79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9"/>
          <w:p>
            <w:pPr>
              <w:spacing w:after="20"/>
              <w:ind w:left="20"/>
              <w:jc w:val="both"/>
            </w:pPr>
            <w:r>
              <w:rPr>
                <w:rFonts w:ascii="Times New Roman"/>
                <w:b w:val="false"/>
                <w:i w:val="false"/>
                <w:color w:val="000000"/>
                <w:sz w:val="20"/>
              </w:rPr>
              <w:t>
783</w:t>
            </w:r>
          </w:p>
          <w:bookmarkEnd w:id="79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0"/>
          <w:p>
            <w:pPr>
              <w:spacing w:after="20"/>
              <w:ind w:left="20"/>
              <w:jc w:val="both"/>
            </w:pPr>
            <w:r>
              <w:rPr>
                <w:rFonts w:ascii="Times New Roman"/>
                <w:b w:val="false"/>
                <w:i w:val="false"/>
                <w:color w:val="000000"/>
                <w:sz w:val="20"/>
              </w:rPr>
              <w:t>
784</w:t>
            </w:r>
          </w:p>
          <w:bookmarkEnd w:id="80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Қазынаш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1"/>
          <w:p>
            <w:pPr>
              <w:spacing w:after="20"/>
              <w:ind w:left="20"/>
              <w:jc w:val="both"/>
            </w:pPr>
            <w:r>
              <w:rPr>
                <w:rFonts w:ascii="Times New Roman"/>
                <w:b w:val="false"/>
                <w:i w:val="false"/>
                <w:color w:val="000000"/>
                <w:sz w:val="20"/>
              </w:rPr>
              <w:t>
785</w:t>
            </w:r>
          </w:p>
          <w:bookmarkEnd w:id="80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Ажаров Руслан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2"/>
          <w:p>
            <w:pPr>
              <w:spacing w:after="20"/>
              <w:ind w:left="20"/>
              <w:jc w:val="both"/>
            </w:pPr>
            <w:r>
              <w:rPr>
                <w:rFonts w:ascii="Times New Roman"/>
                <w:b w:val="false"/>
                <w:i w:val="false"/>
                <w:color w:val="000000"/>
                <w:sz w:val="20"/>
              </w:rPr>
              <w:t>
786</w:t>
            </w:r>
          </w:p>
          <w:bookmarkEnd w:id="80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Орынкул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3"/>
          <w:p>
            <w:pPr>
              <w:spacing w:after="20"/>
              <w:ind w:left="20"/>
              <w:jc w:val="both"/>
            </w:pPr>
            <w:r>
              <w:rPr>
                <w:rFonts w:ascii="Times New Roman"/>
                <w:b w:val="false"/>
                <w:i w:val="false"/>
                <w:color w:val="000000"/>
                <w:sz w:val="20"/>
              </w:rPr>
              <w:t>
787</w:t>
            </w:r>
          </w:p>
          <w:bookmarkEnd w:id="80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Утелиева Қанат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4"/>
          <w:p>
            <w:pPr>
              <w:spacing w:after="20"/>
              <w:ind w:left="20"/>
              <w:jc w:val="both"/>
            </w:pPr>
            <w:r>
              <w:rPr>
                <w:rFonts w:ascii="Times New Roman"/>
                <w:b w:val="false"/>
                <w:i w:val="false"/>
                <w:color w:val="000000"/>
                <w:sz w:val="20"/>
              </w:rPr>
              <w:t>
788</w:t>
            </w:r>
          </w:p>
          <w:bookmarkEnd w:id="80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5"/>
          <w:p>
            <w:pPr>
              <w:spacing w:after="20"/>
              <w:ind w:left="20"/>
              <w:jc w:val="both"/>
            </w:pPr>
            <w:r>
              <w:rPr>
                <w:rFonts w:ascii="Times New Roman"/>
                <w:b w:val="false"/>
                <w:i w:val="false"/>
                <w:color w:val="000000"/>
                <w:sz w:val="20"/>
              </w:rPr>
              <w:t>
789</w:t>
            </w:r>
          </w:p>
          <w:bookmarkEnd w:id="80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Ғабит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6"/>
          <w:p>
            <w:pPr>
              <w:spacing w:after="20"/>
              <w:ind w:left="20"/>
              <w:jc w:val="both"/>
            </w:pPr>
            <w:r>
              <w:rPr>
                <w:rFonts w:ascii="Times New Roman"/>
                <w:b w:val="false"/>
                <w:i w:val="false"/>
                <w:color w:val="000000"/>
                <w:sz w:val="20"/>
              </w:rPr>
              <w:t>
790</w:t>
            </w:r>
          </w:p>
          <w:bookmarkEnd w:id="80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Мейрамкул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7"/>
          <w:p>
            <w:pPr>
              <w:spacing w:after="20"/>
              <w:ind w:left="20"/>
              <w:jc w:val="both"/>
            </w:pPr>
            <w:r>
              <w:rPr>
                <w:rFonts w:ascii="Times New Roman"/>
                <w:b w:val="false"/>
                <w:i w:val="false"/>
                <w:color w:val="000000"/>
                <w:sz w:val="20"/>
              </w:rPr>
              <w:t>
791</w:t>
            </w:r>
          </w:p>
          <w:bookmarkEnd w:id="80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Жарылқасынов Ернар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8"/>
          <w:p>
            <w:pPr>
              <w:spacing w:after="20"/>
              <w:ind w:left="20"/>
              <w:jc w:val="both"/>
            </w:pPr>
            <w:r>
              <w:rPr>
                <w:rFonts w:ascii="Times New Roman"/>
                <w:b w:val="false"/>
                <w:i w:val="false"/>
                <w:color w:val="000000"/>
                <w:sz w:val="20"/>
              </w:rPr>
              <w:t>
792</w:t>
            </w:r>
          </w:p>
          <w:bookmarkEnd w:id="80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Марат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9"/>
          <w:p>
            <w:pPr>
              <w:spacing w:after="20"/>
              <w:ind w:left="20"/>
              <w:jc w:val="both"/>
            </w:pPr>
            <w:r>
              <w:rPr>
                <w:rFonts w:ascii="Times New Roman"/>
                <w:b w:val="false"/>
                <w:i w:val="false"/>
                <w:color w:val="000000"/>
                <w:sz w:val="20"/>
              </w:rPr>
              <w:t>
793</w:t>
            </w:r>
          </w:p>
          <w:bookmarkEnd w:id="80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Серик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0"/>
          <w:p>
            <w:pPr>
              <w:spacing w:after="20"/>
              <w:ind w:left="20"/>
              <w:jc w:val="both"/>
            </w:pPr>
            <w:r>
              <w:rPr>
                <w:rFonts w:ascii="Times New Roman"/>
                <w:b w:val="false"/>
                <w:i w:val="false"/>
                <w:color w:val="000000"/>
                <w:sz w:val="20"/>
              </w:rPr>
              <w:t>
794</w:t>
            </w:r>
          </w:p>
          <w:bookmarkEnd w:id="81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Алибек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1"/>
          <w:p>
            <w:pPr>
              <w:spacing w:after="20"/>
              <w:ind w:left="20"/>
              <w:jc w:val="both"/>
            </w:pPr>
            <w:r>
              <w:rPr>
                <w:rFonts w:ascii="Times New Roman"/>
                <w:b w:val="false"/>
                <w:i w:val="false"/>
                <w:color w:val="000000"/>
                <w:sz w:val="20"/>
              </w:rPr>
              <w:t>
795</w:t>
            </w:r>
          </w:p>
          <w:bookmarkEnd w:id="81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Кольгинов Владимиер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2"/>
          <w:p>
            <w:pPr>
              <w:spacing w:after="20"/>
              <w:ind w:left="20"/>
              <w:jc w:val="both"/>
            </w:pPr>
            <w:r>
              <w:rPr>
                <w:rFonts w:ascii="Times New Roman"/>
                <w:b w:val="false"/>
                <w:i w:val="false"/>
                <w:color w:val="000000"/>
                <w:sz w:val="20"/>
              </w:rPr>
              <w:t>
796</w:t>
            </w:r>
          </w:p>
          <w:bookmarkEnd w:id="81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3"/>
          <w:p>
            <w:pPr>
              <w:spacing w:after="20"/>
              <w:ind w:left="20"/>
              <w:jc w:val="both"/>
            </w:pPr>
            <w:r>
              <w:rPr>
                <w:rFonts w:ascii="Times New Roman"/>
                <w:b w:val="false"/>
                <w:i w:val="false"/>
                <w:color w:val="000000"/>
                <w:sz w:val="20"/>
              </w:rPr>
              <w:t>
797</w:t>
            </w:r>
          </w:p>
          <w:bookmarkEnd w:id="81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798</w:t>
            </w:r>
          </w:p>
          <w:bookmarkEnd w:id="81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799</w:t>
            </w:r>
          </w:p>
          <w:bookmarkEnd w:id="81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800</w:t>
            </w:r>
          </w:p>
          <w:bookmarkEnd w:id="81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Казпетролгруп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801</w:t>
            </w:r>
          </w:p>
          <w:bookmarkEnd w:id="81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Венчерс Инк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802</w:t>
            </w:r>
          </w:p>
          <w:bookmarkEnd w:id="81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803</w:t>
            </w:r>
          </w:p>
          <w:bookmarkEnd w:id="81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804</w:t>
            </w:r>
          </w:p>
          <w:bookmarkEnd w:id="82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805</w:t>
            </w:r>
          </w:p>
          <w:bookmarkEnd w:id="82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"КТС"</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806</w:t>
            </w:r>
          </w:p>
          <w:bookmarkEnd w:id="82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807</w:t>
            </w:r>
          </w:p>
          <w:bookmarkEnd w:id="82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808</w:t>
            </w:r>
          </w:p>
          <w:bookmarkEnd w:id="82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809</w:t>
            </w:r>
          </w:p>
          <w:bookmarkEnd w:id="82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"Саутс-Ойл"</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810</w:t>
            </w:r>
          </w:p>
          <w:bookmarkEnd w:id="82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811</w:t>
            </w:r>
          </w:p>
          <w:bookmarkEnd w:id="82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812</w:t>
            </w:r>
          </w:p>
          <w:bookmarkEnd w:id="82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 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813</w:t>
            </w:r>
          </w:p>
          <w:bookmarkEnd w:id="82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814</w:t>
            </w:r>
          </w:p>
          <w:bookmarkEnd w:id="83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815</w:t>
            </w:r>
          </w:p>
          <w:bookmarkEnd w:id="83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816</w:t>
            </w:r>
          </w:p>
          <w:bookmarkEnd w:id="83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817</w:t>
            </w:r>
          </w:p>
          <w:bookmarkEnd w:id="83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818</w:t>
            </w:r>
          </w:p>
          <w:bookmarkEnd w:id="83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819</w:t>
            </w:r>
          </w:p>
          <w:bookmarkEnd w:id="83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820</w:t>
            </w:r>
          </w:p>
          <w:bookmarkEnd w:id="83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821</w:t>
            </w:r>
          </w:p>
          <w:bookmarkEnd w:id="83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"KAZPETROL GROUP"</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822</w:t>
            </w:r>
          </w:p>
          <w:bookmarkEnd w:id="83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823</w:t>
            </w:r>
          </w:p>
          <w:bookmarkEnd w:id="83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824</w:t>
            </w:r>
          </w:p>
          <w:bookmarkEnd w:id="84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"Казгермунай"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825</w:t>
            </w:r>
          </w:p>
          <w:bookmarkEnd w:id="84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 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826</w:t>
            </w:r>
          </w:p>
          <w:bookmarkEnd w:id="84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827</w:t>
            </w:r>
          </w:p>
          <w:bookmarkEnd w:id="84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828</w:t>
            </w:r>
          </w:p>
          <w:bookmarkEnd w:id="84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829</w:t>
            </w:r>
          </w:p>
          <w:bookmarkEnd w:id="84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830</w:t>
            </w:r>
          </w:p>
          <w:bookmarkEnd w:id="84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831</w:t>
            </w:r>
          </w:p>
          <w:bookmarkEnd w:id="84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832</w:t>
            </w:r>
          </w:p>
          <w:bookmarkEnd w:id="84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833</w:t>
            </w:r>
          </w:p>
          <w:bookmarkEnd w:id="84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834</w:t>
            </w:r>
          </w:p>
          <w:bookmarkEnd w:id="85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835</w:t>
            </w:r>
          </w:p>
          <w:bookmarkEnd w:id="85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836</w:t>
            </w:r>
          </w:p>
          <w:bookmarkEnd w:id="85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837</w:t>
            </w:r>
          </w:p>
          <w:bookmarkEnd w:id="85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838</w:t>
            </w:r>
          </w:p>
          <w:bookmarkEnd w:id="85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839</w:t>
            </w:r>
          </w:p>
          <w:bookmarkEnd w:id="85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840</w:t>
            </w:r>
          </w:p>
          <w:bookmarkEnd w:id="85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841</w:t>
            </w:r>
          </w:p>
          <w:bookmarkEnd w:id="85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842</w:t>
            </w:r>
          </w:p>
          <w:bookmarkEnd w:id="858"/>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843</w:t>
            </w:r>
          </w:p>
          <w:bookmarkEnd w:id="859"/>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844</w:t>
            </w:r>
          </w:p>
          <w:bookmarkEnd w:id="860"/>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845</w:t>
            </w:r>
          </w:p>
          <w:bookmarkEnd w:id="861"/>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846</w:t>
            </w:r>
          </w:p>
          <w:bookmarkEnd w:id="862"/>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847</w:t>
            </w:r>
          </w:p>
          <w:bookmarkEnd w:id="863"/>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848</w:t>
            </w:r>
          </w:p>
          <w:bookmarkEnd w:id="864"/>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849</w:t>
            </w:r>
          </w:p>
          <w:bookmarkEnd w:id="865"/>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850</w:t>
            </w:r>
          </w:p>
          <w:bookmarkEnd w:id="866"/>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"Жолаушы-Актоган"</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851</w:t>
            </w:r>
          </w:p>
          <w:bookmarkEnd w:id="867"/>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Нұрмұрат</w:t>
            </w:r>
          </w:p>
        </w:tc>
      </w:tr>
    </w:tbl>
    <w:bookmarkStart w:name="z875" w:id="868"/>
    <w:p>
      <w:pPr>
        <w:spacing w:after="0"/>
        <w:ind w:left="0"/>
        <w:jc w:val="both"/>
      </w:pPr>
      <w:r>
        <w:rPr>
          <w:rFonts w:ascii="Times New Roman"/>
          <w:b w:val="false"/>
          <w:i w:val="false"/>
          <w:color w:val="000000"/>
          <w:sz w:val="28"/>
        </w:rPr>
        <w:t>
      Аббревиатуралардың таратылып жазылуы:</w:t>
      </w:r>
    </w:p>
    <w:bookmarkEnd w:id="868"/>
    <w:bookmarkStart w:name="z876" w:id="869"/>
    <w:p>
      <w:pPr>
        <w:spacing w:after="0"/>
        <w:ind w:left="0"/>
        <w:jc w:val="both"/>
      </w:pPr>
      <w:r>
        <w:rPr>
          <w:rFonts w:ascii="Times New Roman"/>
          <w:b w:val="false"/>
          <w:i w:val="false"/>
          <w:color w:val="000000"/>
          <w:sz w:val="28"/>
        </w:rPr>
        <w:t>
      ш/қ–шаруа қожалық; ЖШС – жауапкершілігі шектеулі серіктестік; ТС – толық серіктестік; БК – біріккен кәсіпорын; ММ – мемлекеттік мекеме; АҚ – акционерлік қоғам; РМК СЖКБД – республикалық мемлекеттік кәсіпорны салынып жатқан кәсіпорындардың бірлескен дерекциясы.</w:t>
      </w:r>
    </w:p>
    <w:bookmarkEnd w:id="869"/>
    <w:bookmarkStart w:name="z877" w:id="870"/>
    <w:p>
      <w:pPr>
        <w:spacing w:after="0"/>
        <w:ind w:left="0"/>
        <w:jc w:val="left"/>
      </w:pPr>
      <w:r>
        <w:rPr>
          <w:rFonts w:ascii="Times New Roman"/>
          <w:b/>
          <w:i w:val="false"/>
          <w:color w:val="000000"/>
        </w:rPr>
        <w:t xml:space="preserve"> Жайылым айналымдарының қолайлы схемалары </w:t>
      </w:r>
    </w:p>
    <w:bookmarkEnd w:id="870"/>
    <w:bookmarkStart w:name="z878"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7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72"/>
    <w:bookmarkStart w:name="z880"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апандарға, тоғандарға, суару немесе суландыру каналдарына, құбырлы немесе шахтылы құдықтарға) қол жеткізу схемасы </w:t>
      </w:r>
    </w:p>
    <w:bookmarkEnd w:id="874"/>
    <w:bookmarkStart w:name="z882"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876"/>
    <w:p>
      <w:pPr>
        <w:spacing w:after="0"/>
        <w:ind w:left="0"/>
        <w:jc w:val="left"/>
      </w:pPr>
      <w:r>
        <w:rPr>
          <w:rFonts w:ascii="Times New Roman"/>
          <w:b/>
          <w:i w:val="false"/>
          <w:color w:val="000000"/>
        </w:rPr>
        <w:t xml:space="preserve"> Шартты белгілер</w:t>
      </w:r>
    </w:p>
    <w:bookmarkEnd w:id="876"/>
    <w:bookmarkStart w:name="z884"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1374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7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7"/>
        <w:gridCol w:w="182"/>
        <w:gridCol w:w="1"/>
        <w:gridCol w:w="1"/>
        <w:gridCol w:w="1"/>
        <w:gridCol w:w="1"/>
        <w:gridCol w:w="1"/>
        <w:gridCol w:w="164"/>
        <w:gridCol w:w="89"/>
        <w:gridCol w:w="144"/>
        <w:gridCol w:w="152"/>
        <w:gridCol w:w="153"/>
        <w:gridCol w:w="1"/>
        <w:gridCol w:w="1"/>
        <w:gridCol w:w="265"/>
        <w:gridCol w:w="147"/>
        <w:gridCol w:w="147"/>
        <w:gridCol w:w="153"/>
        <w:gridCol w:w="148"/>
        <w:gridCol w:w="1"/>
        <w:gridCol w:w="254"/>
        <w:gridCol w:w="254"/>
        <w:gridCol w:w="254"/>
        <w:gridCol w:w="238"/>
        <w:gridCol w:w="1"/>
        <w:gridCol w:w="1"/>
        <w:gridCol w:w="158"/>
        <w:gridCol w:w="144"/>
        <w:gridCol w:w="188"/>
        <w:gridCol w:w="280"/>
        <w:gridCol w:w="560"/>
        <w:gridCol w:w="32"/>
        <w:gridCol w:w="408"/>
        <w:gridCol w:w="233"/>
        <w:gridCol w:w="193"/>
        <w:gridCol w:w="59"/>
        <w:gridCol w:w="680"/>
        <w:gridCol w:w="17"/>
        <w:gridCol w:w="8"/>
        <w:gridCol w:w="9"/>
        <w:gridCol w:w="9"/>
        <w:gridCol w:w="8"/>
        <w:gridCol w:w="284"/>
        <w:gridCol w:w="288"/>
        <w:gridCol w:w="192"/>
        <w:gridCol w:w="243"/>
        <w:gridCol w:w="261"/>
        <w:gridCol w:w="322"/>
        <w:gridCol w:w="323"/>
        <w:gridCol w:w="1"/>
        <w:gridCol w:w="88"/>
        <w:gridCol w:w="92"/>
        <w:gridCol w:w="92"/>
        <w:gridCol w:w="92"/>
        <w:gridCol w:w="32"/>
        <w:gridCol w:w="656"/>
        <w:gridCol w:w="867"/>
        <w:gridCol w:w="31"/>
        <w:gridCol w:w="34"/>
        <w:gridCol w:w="34"/>
        <w:gridCol w:w="3"/>
        <w:gridCol w:w="3"/>
        <w:gridCol w:w="3"/>
        <w:gridCol w:w="47"/>
        <w:gridCol w:w="423"/>
        <w:gridCol w:w="441"/>
        <w:gridCol w:w="155"/>
        <w:gridCol w:w="155"/>
        <w:gridCol w:w="319"/>
        <w:gridCol w:w="328"/>
        <w:gridCol w:w="9"/>
        <w:gridCol w:w="9"/>
        <w:gridCol w:w="243"/>
        <w:gridCol w:w="244"/>
        <w:gridCol w:w="244"/>
        <w:gridCol w:w="244"/>
        <w:gridCol w:w="1"/>
        <w:gridCol w:w="97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9"/>
          <w:p>
            <w:pPr>
              <w:spacing w:after="20"/>
              <w:ind w:left="20"/>
              <w:jc w:val="both"/>
            </w:pPr>
            <w:r>
              <w:rPr>
                <w:rFonts w:ascii="Times New Roman"/>
                <w:b w:val="false"/>
                <w:i w:val="false"/>
                <w:color w:val="000000"/>
                <w:sz w:val="20"/>
              </w:rPr>
              <w:t>
р/с</w:t>
            </w:r>
          </w:p>
          <w:bookmarkEnd w:id="879"/>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бір­лік­ке қа­жет жай­ы­лым кө­ле­мі, га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жай­ый­лым кө­ле­мі, га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w:t>
            </w:r>
            <w:r>
              <w:br/>
            </w:r>
            <w:r>
              <w:rPr>
                <w:rFonts w:ascii="Times New Roman"/>
                <w:b w:val="false"/>
                <w:i w:val="false"/>
                <w:color w:val="000000"/>
                <w:sz w:val="20"/>
              </w:rPr>
              <w:t>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бе­рі­л­ген жер­лер­ден </w:t>
            </w:r>
            <w:r>
              <w:br/>
            </w:r>
            <w:r>
              <w:rPr>
                <w:rFonts w:ascii="Times New Roman"/>
                <w:b w:val="false"/>
                <w:i w:val="false"/>
                <w:color w:val="000000"/>
                <w:sz w:val="20"/>
              </w:rPr>
              <w:t>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w:t>
            </w:r>
            <w:r>
              <w:br/>
            </w:r>
            <w:r>
              <w:rPr>
                <w:rFonts w:ascii="Times New Roman"/>
                <w:b w:val="false"/>
                <w:i w:val="false"/>
                <w:color w:val="000000"/>
                <w:sz w:val="20"/>
              </w:rPr>
              <w:t>
(га)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w:t>
            </w:r>
            <w:r>
              <w:br/>
            </w:r>
            <w:r>
              <w:rPr>
                <w:rFonts w:ascii="Times New Roman"/>
                <w:b w:val="false"/>
                <w:i w:val="false"/>
                <w:color w:val="000000"/>
                <w:sz w:val="20"/>
              </w:rPr>
              <w:t>
(га)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0"/>
          <w:p>
            <w:pPr>
              <w:spacing w:after="20"/>
              <w:ind w:left="20"/>
              <w:jc w:val="both"/>
            </w:pPr>
            <w:r>
              <w:rPr>
                <w:rFonts w:ascii="Times New Roman"/>
                <w:b w:val="false"/>
                <w:i w:val="false"/>
                <w:color w:val="000000"/>
                <w:sz w:val="20"/>
              </w:rPr>
              <w:t>
1</w:t>
            </w:r>
          </w:p>
          <w:bookmarkEnd w:id="880"/>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Те­ре­ңө­зек кен­ті </w:t>
            </w:r>
            <w:r>
              <w:br/>
            </w:r>
            <w:r>
              <w:rPr>
                <w:rFonts w:ascii="Times New Roman"/>
                <w:b w:val="false"/>
                <w:i w:val="false"/>
                <w:color w:val="000000"/>
                <w:sz w:val="20"/>
              </w:rPr>
              <w:t>
Же­ке қо­жа­лық бой­ын­ша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-2895,0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37670,8</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УМ-1579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15392,0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40535,8</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Те­ре­ңө­зек кен­ті </w:t>
            </w:r>
            <w:r>
              <w:br/>
            </w:r>
            <w:r>
              <w:rPr>
                <w:rFonts w:ascii="Times New Roman"/>
                <w:b w:val="false"/>
                <w:i w:val="false"/>
                <w:color w:val="000000"/>
                <w:sz w:val="20"/>
              </w:rPr>
              <w:t>
Ша­руа қо­жа­лық­тар бой­ын­ша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УМ-1765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53182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1"/>
          <w:p>
            <w:pPr>
              <w:spacing w:after="20"/>
              <w:ind w:left="20"/>
              <w:jc w:val="both"/>
            </w:pPr>
            <w:r>
              <w:rPr>
                <w:rFonts w:ascii="Times New Roman"/>
                <w:b w:val="false"/>
                <w:i w:val="false"/>
                <w:color w:val="000000"/>
                <w:sz w:val="20"/>
              </w:rPr>
              <w:t>
2</w:t>
            </w:r>
          </w:p>
          <w:bookmarkEnd w:id="88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 Же­ке қо­жа­лық бой­ын­ша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- 9894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 Ша­руа қо­жа­лық­тар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2"/>
          <w:p>
            <w:pPr>
              <w:spacing w:after="20"/>
              <w:ind w:left="20"/>
              <w:jc w:val="both"/>
            </w:pPr>
            <w:r>
              <w:rPr>
                <w:rFonts w:ascii="Times New Roman"/>
                <w:b w:val="false"/>
                <w:i w:val="false"/>
                <w:color w:val="000000"/>
                <w:sz w:val="20"/>
              </w:rPr>
              <w:t>
3</w:t>
            </w:r>
          </w:p>
          <w:bookmarkEnd w:id="882"/>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Же­ке қо­жа­лық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 га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- 4887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- 1027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- 2479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- 868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Ша­руа қо­жа­лық­тар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10545,4</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15432,4</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3"/>
          <w:p>
            <w:pPr>
              <w:spacing w:after="20"/>
              <w:ind w:left="20"/>
              <w:jc w:val="both"/>
            </w:pPr>
            <w:r>
              <w:rPr>
                <w:rFonts w:ascii="Times New Roman"/>
                <w:b w:val="false"/>
                <w:i w:val="false"/>
                <w:color w:val="000000"/>
                <w:sz w:val="20"/>
              </w:rPr>
              <w:t>
4</w:t>
            </w:r>
          </w:p>
          <w:bookmarkEnd w:id="88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r>
              <w:br/>
            </w:r>
            <w:r>
              <w:rPr>
                <w:rFonts w:ascii="Times New Roman"/>
                <w:b w:val="false"/>
                <w:i w:val="false"/>
                <w:color w:val="000000"/>
                <w:sz w:val="20"/>
              </w:rPr>
              <w:t>
Же­ке қо­жа­лық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 га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-20796,0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-2062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999 092,0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-1221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38306,8</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а/о </w:t>
            </w:r>
            <w:r>
              <w:br/>
            </w:r>
            <w:r>
              <w:rPr>
                <w:rFonts w:ascii="Times New Roman"/>
                <w:b w:val="false"/>
                <w:i w:val="false"/>
                <w:color w:val="000000"/>
                <w:sz w:val="20"/>
              </w:rPr>
              <w:t>
Ша­руа қо­жа­лық­тар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-894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16077,2</w:t>
            </w:r>
          </w:p>
        </w:tc>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999 092,0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84"/>
          <w:p>
            <w:pPr>
              <w:spacing w:after="20"/>
              <w:ind w:left="20"/>
              <w:jc w:val="both"/>
            </w:pPr>
            <w:r>
              <w:rPr>
                <w:rFonts w:ascii="Times New Roman"/>
                <w:b w:val="false"/>
                <w:i w:val="false"/>
                <w:color w:val="000000"/>
                <w:sz w:val="20"/>
              </w:rPr>
              <w:t>
5</w:t>
            </w:r>
          </w:p>
          <w:bookmarkEnd w:id="884"/>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а/о Же­ке қо­жа­лық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га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-13366,0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-1717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18887,0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-1326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-864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574995,0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а/о Ша­руа қо­жа­лық­тар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11913,2</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574995,0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5"/>
          <w:p>
            <w:pPr>
              <w:spacing w:after="20"/>
              <w:ind w:left="20"/>
              <w:jc w:val="both"/>
            </w:pPr>
            <w:r>
              <w:rPr>
                <w:rFonts w:ascii="Times New Roman"/>
                <w:b w:val="false"/>
                <w:i w:val="false"/>
                <w:color w:val="000000"/>
                <w:sz w:val="20"/>
              </w:rPr>
              <w:t>
6</w:t>
            </w:r>
          </w:p>
          <w:bookmarkEnd w:id="885"/>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а/о</w:t>
            </w:r>
            <w:r>
              <w:br/>
            </w:r>
            <w:r>
              <w:rPr>
                <w:rFonts w:ascii="Times New Roman"/>
                <w:b w:val="false"/>
                <w:i w:val="false"/>
                <w:color w:val="000000"/>
                <w:sz w:val="20"/>
              </w:rPr>
              <w:t>
Же­ке қо­жа­лық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га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-2346,0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-867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-692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а/о Ша­руа қо­жа­лық­тар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-237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Жыл­қы - 52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6"/>
          <w:p>
            <w:pPr>
              <w:spacing w:after="20"/>
              <w:ind w:left="20"/>
              <w:jc w:val="both"/>
            </w:pPr>
            <w:r>
              <w:rPr>
                <w:rFonts w:ascii="Times New Roman"/>
                <w:b w:val="false"/>
                <w:i w:val="false"/>
                <w:color w:val="000000"/>
                <w:sz w:val="20"/>
              </w:rPr>
              <w:t>
7</w:t>
            </w:r>
          </w:p>
          <w:bookmarkEnd w:id="886"/>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а/о Же­ке қо­жа­лық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га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-4081,0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-1771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а/о Ша­руа қо­жа­лық­тар бой­ын­ша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0" w:type="auto"/>
            <w:gridSpan w:val="10"/>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87"/>
          <w:p>
            <w:pPr>
              <w:spacing w:after="20"/>
              <w:ind w:left="20"/>
              <w:jc w:val="both"/>
            </w:pPr>
            <w:r>
              <w:rPr>
                <w:rFonts w:ascii="Times New Roman"/>
                <w:b w:val="false"/>
                <w:i w:val="false"/>
                <w:color w:val="000000"/>
                <w:sz w:val="20"/>
              </w:rPr>
              <w:t>
8</w:t>
            </w:r>
          </w:p>
          <w:bookmarkEnd w:id="88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а/о</w:t>
            </w:r>
            <w:r>
              <w:br/>
            </w:r>
            <w:r>
              <w:rPr>
                <w:rFonts w:ascii="Times New Roman"/>
                <w:b w:val="false"/>
                <w:i w:val="false"/>
                <w:color w:val="000000"/>
                <w:sz w:val="20"/>
              </w:rPr>
              <w:t>
Же­ке қо­жа­лық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га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Жайылымы -3040,0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а/о</w:t>
            </w:r>
            <w:r>
              <w:br/>
            </w:r>
            <w:r>
              <w:rPr>
                <w:rFonts w:ascii="Times New Roman"/>
                <w:b w:val="false"/>
                <w:i w:val="false"/>
                <w:color w:val="000000"/>
                <w:sz w:val="20"/>
              </w:rPr>
              <w:t>
Ша­руа қо­жа­лық­тар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88"/>
          <w:p>
            <w:pPr>
              <w:spacing w:after="20"/>
              <w:ind w:left="20"/>
              <w:jc w:val="both"/>
            </w:pPr>
            <w:r>
              <w:rPr>
                <w:rFonts w:ascii="Times New Roman"/>
                <w:b w:val="false"/>
                <w:i w:val="false"/>
                <w:color w:val="000000"/>
                <w:sz w:val="20"/>
              </w:rPr>
              <w:t>
9</w:t>
            </w:r>
          </w:p>
          <w:bookmarkEnd w:id="88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Қо­ға­лы­көл а/о </w:t>
            </w:r>
            <w:r>
              <w:br/>
            </w:r>
            <w:r>
              <w:rPr>
                <w:rFonts w:ascii="Times New Roman"/>
                <w:b w:val="false"/>
                <w:i w:val="false"/>
                <w:color w:val="000000"/>
                <w:sz w:val="20"/>
              </w:rPr>
              <w:t>
Же­ке қо­жа­лық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га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-10037,0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- 1968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40976,0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 2406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5293,2</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а/о Ша­руа қо­жа­лық­тар бой­ын­ша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- 1341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13595,6</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УМ-1248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23632,6</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89"/>
          <w:p>
            <w:pPr>
              <w:spacing w:after="20"/>
              <w:ind w:left="20"/>
              <w:jc w:val="both"/>
            </w:pPr>
            <w:r>
              <w:rPr>
                <w:rFonts w:ascii="Times New Roman"/>
                <w:b w:val="false"/>
                <w:i w:val="false"/>
                <w:color w:val="000000"/>
                <w:sz w:val="20"/>
              </w:rPr>
              <w:t>
10</w:t>
            </w:r>
          </w:p>
          <w:bookmarkEnd w:id="889"/>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а/о Же­ке қо­жа­лық бой­ын­ша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га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-14563,0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- 1027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- 857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а/о Ша­руа қо­жа­лық­тар бой­ын­ша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6911,8</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90"/>
          <w:p>
            <w:pPr>
              <w:spacing w:after="20"/>
              <w:ind w:left="20"/>
              <w:jc w:val="both"/>
            </w:pPr>
            <w:r>
              <w:rPr>
                <w:rFonts w:ascii="Times New Roman"/>
                <w:b w:val="false"/>
                <w:i w:val="false"/>
                <w:color w:val="000000"/>
                <w:sz w:val="20"/>
              </w:rPr>
              <w:t>
11</w:t>
            </w:r>
          </w:p>
          <w:bookmarkEnd w:id="890"/>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Тоқ­ма­ған­бе­тов а/о </w:t>
            </w:r>
            <w:r>
              <w:br/>
            </w:r>
            <w:r>
              <w:rPr>
                <w:rFonts w:ascii="Times New Roman"/>
                <w:b w:val="false"/>
                <w:i w:val="false"/>
                <w:color w:val="000000"/>
                <w:sz w:val="20"/>
              </w:rPr>
              <w:t>
Же­ке қо­жа­лық бой­ын­ша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га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-21106,0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- 1658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1048519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- 1062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Тоқ­ма­ған­бе­тов а/о </w:t>
            </w:r>
            <w:r>
              <w:br/>
            </w:r>
            <w:r>
              <w:rPr>
                <w:rFonts w:ascii="Times New Roman"/>
                <w:b w:val="false"/>
                <w:i w:val="false"/>
                <w:color w:val="000000"/>
                <w:sz w:val="20"/>
              </w:rPr>
              <w:t>
Ша­руа қо­жа­лық­тар бой­ын­ша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9967,8</w:t>
            </w: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38163,6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1048519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91"/>
          <w:p>
            <w:pPr>
              <w:spacing w:after="20"/>
              <w:ind w:left="20"/>
              <w:jc w:val="both"/>
            </w:pPr>
            <w:r>
              <w:rPr>
                <w:rFonts w:ascii="Times New Roman"/>
                <w:b w:val="false"/>
                <w:i w:val="false"/>
                <w:color w:val="000000"/>
                <w:sz w:val="20"/>
              </w:rPr>
              <w:t>
12</w:t>
            </w:r>
          </w:p>
          <w:bookmarkEnd w:id="89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а/о Же­ке қо­жа­лық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га</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-5178,0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5546,2</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47760,6</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а/о Шаруа қожалықтар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га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92"/>
          <w:p>
            <w:pPr>
              <w:spacing w:after="20"/>
              <w:ind w:left="20"/>
              <w:jc w:val="both"/>
            </w:pPr>
            <w:r>
              <w:rPr>
                <w:rFonts w:ascii="Times New Roman"/>
                <w:b w:val="false"/>
                <w:i w:val="false"/>
                <w:color w:val="000000"/>
                <w:sz w:val="20"/>
              </w:rPr>
              <w:t>
13</w:t>
            </w:r>
          </w:p>
          <w:bookmarkEnd w:id="892"/>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Шір­кей­лі а/о </w:t>
            </w:r>
            <w:r>
              <w:br/>
            </w:r>
            <w:r>
              <w:rPr>
                <w:rFonts w:ascii="Times New Roman"/>
                <w:b w:val="false"/>
                <w:i w:val="false"/>
                <w:color w:val="000000"/>
                <w:sz w:val="20"/>
              </w:rPr>
              <w:t>
Же­ке қо­жа­лық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 га</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-5072,0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- 567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а/о Ша­руа қо­жа­лық­тар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 га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а/о Же­ке қо­жа­лық бой­ын­ша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га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-13845,0 га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-453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-652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-368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а/о Ша­руа қо­жа­лық­тар бой­ын­ша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- 431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11475,2</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га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13845,0 га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 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131106,0 га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4" w:id="893"/>
    <w:p>
      <w:pPr>
        <w:spacing w:after="0"/>
        <w:ind w:left="0"/>
        <w:jc w:val="both"/>
      </w:pPr>
      <w:r>
        <w:rPr>
          <w:rFonts w:ascii="Times New Roman"/>
          <w:b w:val="false"/>
          <w:i w:val="false"/>
          <w:color w:val="000000"/>
          <w:sz w:val="28"/>
        </w:rPr>
        <w:t xml:space="preserve">
      Аббревиатуралардың таратылып жазылуы: </w:t>
      </w:r>
    </w:p>
    <w:bookmarkEnd w:id="893"/>
    <w:bookmarkStart w:name="z1035" w:id="894"/>
    <w:p>
      <w:pPr>
        <w:spacing w:after="0"/>
        <w:ind w:left="0"/>
        <w:jc w:val="both"/>
      </w:pPr>
      <w:r>
        <w:rPr>
          <w:rFonts w:ascii="Times New Roman"/>
          <w:b w:val="false"/>
          <w:i w:val="false"/>
          <w:color w:val="000000"/>
          <w:sz w:val="28"/>
        </w:rPr>
        <w:t xml:space="preserve">
       а/о- ауылдық округі; га – гектар; МІҚ – мүйізді ірі қара мал; УМ- уақ мал. </w:t>
      </w:r>
    </w:p>
    <w:bookmarkEnd w:id="894"/>
    <w:bookmarkStart w:name="z1036" w:id="89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95"/>
    <w:bookmarkStart w:name="z1037"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89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1523"/>
        <w:gridCol w:w="4605"/>
        <w:gridCol w:w="3853"/>
        <w:gridCol w:w="516"/>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98"/>
          <w:p>
            <w:pPr>
              <w:spacing w:after="20"/>
              <w:ind w:left="20"/>
              <w:jc w:val="both"/>
            </w:pPr>
            <w:r>
              <w:rPr>
                <w:rFonts w:ascii="Times New Roman"/>
                <w:b w:val="false"/>
                <w:i w:val="false"/>
                <w:color w:val="000000"/>
                <w:sz w:val="20"/>
              </w:rPr>
              <w:t>
№</w:t>
            </w:r>
          </w:p>
          <w:bookmarkEnd w:id="898"/>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Арысқұм, Сарысу) малдардың айдап шығарылу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(Қызылқұм, Арысқұм, Сарысу малдардың қайтарылу мерзімі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99"/>
          <w:p>
            <w:pPr>
              <w:spacing w:after="20"/>
              <w:ind w:left="20"/>
              <w:jc w:val="both"/>
            </w:pPr>
            <w:r>
              <w:rPr>
                <w:rFonts w:ascii="Times New Roman"/>
                <w:b w:val="false"/>
                <w:i w:val="false"/>
                <w:color w:val="000000"/>
                <w:sz w:val="20"/>
              </w:rPr>
              <w:t>
1</w:t>
            </w:r>
          </w:p>
          <w:bookmarkEnd w:id="899"/>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00"/>
          <w:p>
            <w:pPr>
              <w:spacing w:after="20"/>
              <w:ind w:left="20"/>
              <w:jc w:val="both"/>
            </w:pPr>
            <w:r>
              <w:rPr>
                <w:rFonts w:ascii="Times New Roman"/>
                <w:b w:val="false"/>
                <w:i w:val="false"/>
                <w:color w:val="000000"/>
                <w:sz w:val="20"/>
              </w:rPr>
              <w:t>
2</w:t>
            </w:r>
          </w:p>
          <w:bookmarkEnd w:id="900"/>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01"/>
          <w:p>
            <w:pPr>
              <w:spacing w:after="20"/>
              <w:ind w:left="20"/>
              <w:jc w:val="both"/>
            </w:pPr>
            <w:r>
              <w:rPr>
                <w:rFonts w:ascii="Times New Roman"/>
                <w:b w:val="false"/>
                <w:i w:val="false"/>
                <w:color w:val="000000"/>
                <w:sz w:val="20"/>
              </w:rPr>
              <w:t>
3</w:t>
            </w:r>
          </w:p>
          <w:bookmarkEnd w:id="901"/>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02"/>
          <w:p>
            <w:pPr>
              <w:spacing w:after="20"/>
              <w:ind w:left="20"/>
              <w:jc w:val="both"/>
            </w:pPr>
            <w:r>
              <w:rPr>
                <w:rFonts w:ascii="Times New Roman"/>
                <w:b w:val="false"/>
                <w:i w:val="false"/>
                <w:color w:val="000000"/>
                <w:sz w:val="20"/>
              </w:rPr>
              <w:t>
4</w:t>
            </w:r>
          </w:p>
          <w:bookmarkEnd w:id="902"/>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03"/>
          <w:p>
            <w:pPr>
              <w:spacing w:after="20"/>
              <w:ind w:left="20"/>
              <w:jc w:val="both"/>
            </w:pPr>
            <w:r>
              <w:rPr>
                <w:rFonts w:ascii="Times New Roman"/>
                <w:b w:val="false"/>
                <w:i w:val="false"/>
                <w:color w:val="000000"/>
                <w:sz w:val="20"/>
              </w:rPr>
              <w:t>
5</w:t>
            </w:r>
          </w:p>
          <w:bookmarkEnd w:id="903"/>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04"/>
          <w:p>
            <w:pPr>
              <w:spacing w:after="20"/>
              <w:ind w:left="20"/>
              <w:jc w:val="both"/>
            </w:pPr>
            <w:r>
              <w:rPr>
                <w:rFonts w:ascii="Times New Roman"/>
                <w:b w:val="false"/>
                <w:i w:val="false"/>
                <w:color w:val="000000"/>
                <w:sz w:val="20"/>
              </w:rPr>
              <w:t>
6</w:t>
            </w:r>
          </w:p>
          <w:bookmarkEnd w:id="904"/>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05"/>
          <w:p>
            <w:pPr>
              <w:spacing w:after="20"/>
              <w:ind w:left="20"/>
              <w:jc w:val="both"/>
            </w:pPr>
            <w:r>
              <w:rPr>
                <w:rFonts w:ascii="Times New Roman"/>
                <w:b w:val="false"/>
                <w:i w:val="false"/>
                <w:color w:val="000000"/>
                <w:sz w:val="20"/>
              </w:rPr>
              <w:t>
7</w:t>
            </w:r>
          </w:p>
          <w:bookmarkEnd w:id="905"/>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06"/>
          <w:p>
            <w:pPr>
              <w:spacing w:after="20"/>
              <w:ind w:left="20"/>
              <w:jc w:val="both"/>
            </w:pPr>
            <w:r>
              <w:rPr>
                <w:rFonts w:ascii="Times New Roman"/>
                <w:b w:val="false"/>
                <w:i w:val="false"/>
                <w:color w:val="000000"/>
                <w:sz w:val="20"/>
              </w:rPr>
              <w:t>
8</w:t>
            </w:r>
          </w:p>
          <w:bookmarkEnd w:id="906"/>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07"/>
          <w:p>
            <w:pPr>
              <w:spacing w:after="20"/>
              <w:ind w:left="20"/>
              <w:jc w:val="both"/>
            </w:pPr>
            <w:r>
              <w:rPr>
                <w:rFonts w:ascii="Times New Roman"/>
                <w:b w:val="false"/>
                <w:i w:val="false"/>
                <w:color w:val="000000"/>
                <w:sz w:val="20"/>
              </w:rPr>
              <w:t>
9</w:t>
            </w:r>
          </w:p>
          <w:bookmarkEnd w:id="907"/>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08"/>
          <w:p>
            <w:pPr>
              <w:spacing w:after="20"/>
              <w:ind w:left="20"/>
              <w:jc w:val="both"/>
            </w:pPr>
            <w:r>
              <w:rPr>
                <w:rFonts w:ascii="Times New Roman"/>
                <w:b w:val="false"/>
                <w:i w:val="false"/>
                <w:color w:val="000000"/>
                <w:sz w:val="20"/>
              </w:rPr>
              <w:t>
10</w:t>
            </w:r>
          </w:p>
          <w:bookmarkEnd w:id="908"/>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09"/>
          <w:p>
            <w:pPr>
              <w:spacing w:after="20"/>
              <w:ind w:left="20"/>
              <w:jc w:val="both"/>
            </w:pPr>
            <w:r>
              <w:rPr>
                <w:rFonts w:ascii="Times New Roman"/>
                <w:b w:val="false"/>
                <w:i w:val="false"/>
                <w:color w:val="000000"/>
                <w:sz w:val="20"/>
              </w:rPr>
              <w:t>
11</w:t>
            </w:r>
          </w:p>
          <w:bookmarkEnd w:id="909"/>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10"/>
          <w:p>
            <w:pPr>
              <w:spacing w:after="20"/>
              <w:ind w:left="20"/>
              <w:jc w:val="both"/>
            </w:pPr>
            <w:r>
              <w:rPr>
                <w:rFonts w:ascii="Times New Roman"/>
                <w:b w:val="false"/>
                <w:i w:val="false"/>
                <w:color w:val="000000"/>
                <w:sz w:val="20"/>
              </w:rPr>
              <w:t>
12</w:t>
            </w:r>
          </w:p>
          <w:bookmarkEnd w:id="910"/>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11"/>
          <w:p>
            <w:pPr>
              <w:spacing w:after="20"/>
              <w:ind w:left="20"/>
              <w:jc w:val="both"/>
            </w:pPr>
            <w:r>
              <w:rPr>
                <w:rFonts w:ascii="Times New Roman"/>
                <w:b w:val="false"/>
                <w:i w:val="false"/>
                <w:color w:val="000000"/>
                <w:sz w:val="20"/>
              </w:rPr>
              <w:t>
13</w:t>
            </w:r>
          </w:p>
          <w:bookmarkEnd w:id="911"/>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12"/>
          <w:p>
            <w:pPr>
              <w:spacing w:after="20"/>
              <w:ind w:left="20"/>
              <w:jc w:val="both"/>
            </w:pPr>
            <w:r>
              <w:rPr>
                <w:rFonts w:ascii="Times New Roman"/>
                <w:b w:val="false"/>
                <w:i w:val="false"/>
                <w:color w:val="000000"/>
                <w:sz w:val="20"/>
              </w:rPr>
              <w:t>
14</w:t>
            </w:r>
          </w:p>
          <w:bookmarkEnd w:id="912"/>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а/о</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4" w:id="913"/>
    <w:p>
      <w:pPr>
        <w:spacing w:after="0"/>
        <w:ind w:left="0"/>
        <w:jc w:val="both"/>
      </w:pPr>
      <w:r>
        <w:rPr>
          <w:rFonts w:ascii="Times New Roman"/>
          <w:b w:val="false"/>
          <w:i w:val="false"/>
          <w:color w:val="000000"/>
          <w:sz w:val="28"/>
        </w:rPr>
        <w:t xml:space="preserve">
      Аббревиатуралардың таратылып жазылуы: </w:t>
      </w:r>
    </w:p>
    <w:bookmarkEnd w:id="913"/>
    <w:bookmarkStart w:name="z1055" w:id="914"/>
    <w:p>
      <w:pPr>
        <w:spacing w:after="0"/>
        <w:ind w:left="0"/>
        <w:jc w:val="both"/>
      </w:pPr>
      <w:r>
        <w:rPr>
          <w:rFonts w:ascii="Times New Roman"/>
          <w:b w:val="false"/>
          <w:i w:val="false"/>
          <w:color w:val="000000"/>
          <w:sz w:val="28"/>
        </w:rPr>
        <w:t>
      а/о – ауылдық округ;</w:t>
      </w:r>
    </w:p>
    <w:bookmarkEnd w:id="914"/>
    <w:bookmarkStart w:name="z1056" w:id="915"/>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жайылымның кезеңінің ұзақтығы;</w:t>
      </w:r>
    </w:p>
    <w:bookmarkEnd w:id="915"/>
    <w:bookmarkStart w:name="z1057" w:id="916"/>
    <w:p>
      <w:pPr>
        <w:spacing w:after="0"/>
        <w:ind w:left="0"/>
        <w:jc w:val="both"/>
      </w:pPr>
      <w:r>
        <w:rPr>
          <w:rFonts w:ascii="Times New Roman"/>
          <w:b w:val="false"/>
          <w:i w:val="false"/>
          <w:color w:val="000000"/>
          <w:sz w:val="28"/>
        </w:rPr>
        <w:t xml:space="preserve">
      - Топырақтық-климаттық аймаққа, ауыл шаруашылығы жануарлар түріне, сондай-ақ жайылым өнімділігіне байланысты жайылымның ұзақтық кезеңі; </w:t>
      </w:r>
    </w:p>
    <w:bookmarkEnd w:id="916"/>
    <w:bookmarkStart w:name="z1058" w:id="917"/>
    <w:p>
      <w:pPr>
        <w:spacing w:after="0"/>
        <w:ind w:left="0"/>
        <w:jc w:val="both"/>
      </w:pPr>
      <w:r>
        <w:rPr>
          <w:rFonts w:ascii="Times New Roman"/>
          <w:b w:val="false"/>
          <w:i w:val="false"/>
          <w:color w:val="000000"/>
          <w:sz w:val="28"/>
        </w:rPr>
        <w:t>
      - Сексеуілді-бұта дала және дала – 180-200 күн;</w:t>
      </w:r>
    </w:p>
    <w:bookmarkEnd w:id="917"/>
    <w:bookmarkStart w:name="z1059" w:id="918"/>
    <w:p>
      <w:pPr>
        <w:spacing w:after="0"/>
        <w:ind w:left="0"/>
        <w:jc w:val="both"/>
      </w:pPr>
      <w:r>
        <w:rPr>
          <w:rFonts w:ascii="Times New Roman"/>
          <w:b w:val="false"/>
          <w:i w:val="false"/>
          <w:color w:val="000000"/>
          <w:sz w:val="28"/>
        </w:rPr>
        <w:t xml:space="preserve">
      - Шөлейтте – 150-180 күн; </w:t>
      </w:r>
    </w:p>
    <w:bookmarkEnd w:id="918"/>
    <w:bookmarkStart w:name="z1060" w:id="919"/>
    <w:p>
      <w:pPr>
        <w:spacing w:after="0"/>
        <w:ind w:left="0"/>
        <w:jc w:val="both"/>
      </w:pPr>
      <w:r>
        <w:rPr>
          <w:rFonts w:ascii="Times New Roman"/>
          <w:b w:val="false"/>
          <w:i w:val="false"/>
          <w:color w:val="000000"/>
          <w:sz w:val="28"/>
        </w:rPr>
        <w:t>
      Бұл ретте сүтті ірі қара малды жаю ұзақтығы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919"/>
    <w:bookmarkStart w:name="z1061" w:id="920"/>
    <w:p>
      <w:pPr>
        <w:spacing w:after="0"/>
        <w:ind w:left="0"/>
        <w:jc w:val="left"/>
      </w:pPr>
      <w:r>
        <w:rPr>
          <w:rFonts w:ascii="Times New Roman"/>
          <w:b/>
          <w:i w:val="false"/>
          <w:color w:val="000000"/>
        </w:rPr>
        <w:t xml:space="preserve"> Ауданның жерлерінің санаттарға бөлінуі</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269"/>
        <w:gridCol w:w="3434"/>
        <w:gridCol w:w="3434"/>
        <w:gridCol w:w="2460"/>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21"/>
          <w:p>
            <w:pPr>
              <w:spacing w:after="20"/>
              <w:ind w:left="20"/>
              <w:jc w:val="both"/>
            </w:pPr>
            <w:r>
              <w:rPr>
                <w:rFonts w:ascii="Times New Roman"/>
                <w:b w:val="false"/>
                <w:i w:val="false"/>
                <w:color w:val="000000"/>
                <w:sz w:val="20"/>
              </w:rPr>
              <w:t>
№</w:t>
            </w:r>
          </w:p>
          <w:bookmarkEnd w:id="921"/>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22"/>
          <w:p>
            <w:pPr>
              <w:spacing w:after="20"/>
              <w:ind w:left="20"/>
              <w:jc w:val="both"/>
            </w:pPr>
            <w:r>
              <w:rPr>
                <w:rFonts w:ascii="Times New Roman"/>
                <w:b w:val="false"/>
                <w:i w:val="false"/>
                <w:color w:val="000000"/>
                <w:sz w:val="20"/>
              </w:rPr>
              <w:t>
1</w:t>
            </w:r>
          </w:p>
          <w:bookmarkEnd w:id="92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ауылшаруашылығындағы пайдаланудағы жерлер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23"/>
          <w:p>
            <w:pPr>
              <w:spacing w:after="20"/>
              <w:ind w:left="20"/>
              <w:jc w:val="both"/>
            </w:pPr>
            <w:r>
              <w:rPr>
                <w:rFonts w:ascii="Times New Roman"/>
                <w:b w:val="false"/>
                <w:i w:val="false"/>
                <w:color w:val="000000"/>
                <w:sz w:val="20"/>
              </w:rPr>
              <w:t>
2</w:t>
            </w:r>
          </w:p>
          <w:bookmarkEnd w:id="92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жерлері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24"/>
          <w:p>
            <w:pPr>
              <w:spacing w:after="20"/>
              <w:ind w:left="20"/>
              <w:jc w:val="both"/>
            </w:pPr>
            <w:r>
              <w:rPr>
                <w:rFonts w:ascii="Times New Roman"/>
                <w:b w:val="false"/>
                <w:i w:val="false"/>
                <w:color w:val="000000"/>
                <w:sz w:val="20"/>
              </w:rPr>
              <w:t>
3</w:t>
            </w:r>
          </w:p>
          <w:bookmarkEnd w:id="92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қорғаныс, байланыс және басқа бағыттары жерлер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25"/>
          <w:p>
            <w:pPr>
              <w:spacing w:after="20"/>
              <w:ind w:left="20"/>
              <w:jc w:val="both"/>
            </w:pPr>
            <w:r>
              <w:rPr>
                <w:rFonts w:ascii="Times New Roman"/>
                <w:b w:val="false"/>
                <w:i w:val="false"/>
                <w:color w:val="000000"/>
                <w:sz w:val="20"/>
              </w:rPr>
              <w:t xml:space="preserve">
4 </w:t>
            </w:r>
          </w:p>
          <w:bookmarkEnd w:id="925"/>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26"/>
          <w:p>
            <w:pPr>
              <w:spacing w:after="20"/>
              <w:ind w:left="20"/>
              <w:jc w:val="both"/>
            </w:pPr>
            <w:r>
              <w:rPr>
                <w:rFonts w:ascii="Times New Roman"/>
                <w:b w:val="false"/>
                <w:i w:val="false"/>
                <w:color w:val="000000"/>
                <w:sz w:val="20"/>
              </w:rPr>
              <w:t>
5</w:t>
            </w:r>
          </w:p>
          <w:bookmarkEnd w:id="92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27"/>
          <w:p>
            <w:pPr>
              <w:spacing w:after="20"/>
              <w:ind w:left="20"/>
              <w:jc w:val="both"/>
            </w:pPr>
            <w:r>
              <w:rPr>
                <w:rFonts w:ascii="Times New Roman"/>
                <w:b w:val="false"/>
                <w:i w:val="false"/>
                <w:color w:val="000000"/>
                <w:sz w:val="20"/>
              </w:rPr>
              <w:t>
6</w:t>
            </w:r>
          </w:p>
          <w:bookmarkEnd w:id="927"/>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3 436 352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4 260 635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bl>
    <w:bookmarkStart w:name="z1071" w:id="928"/>
    <w:p>
      <w:pPr>
        <w:spacing w:after="0"/>
        <w:ind w:left="0"/>
        <w:jc w:val="both"/>
      </w:pPr>
      <w:r>
        <w:rPr>
          <w:rFonts w:ascii="Times New Roman"/>
          <w:b w:val="false"/>
          <w:i w:val="false"/>
          <w:color w:val="000000"/>
          <w:sz w:val="28"/>
        </w:rPr>
        <w:t xml:space="preserve">
      Сырдария ауданы ауылшаруашылығына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алады, оның негізі – табиғи жайылымдарды тиімді және ұтымды пайдалану болып табыладыР Жер пайдаланушылар мен меншік иелері үшін табиғи жайылымдарды тиімді пайдалану, жайылымның тозуын болдырмай, жақсарту шараларын жүзеге асыру кезек күттірмейтін міндет. </w:t>
      </w:r>
    </w:p>
    <w:bookmarkEnd w:id="928"/>
    <w:bookmarkStart w:name="z1072" w:id="929"/>
    <w:p>
      <w:pPr>
        <w:spacing w:after="0"/>
        <w:ind w:left="0"/>
        <w:jc w:val="both"/>
      </w:pPr>
      <w:r>
        <w:rPr>
          <w:rFonts w:ascii="Times New Roman"/>
          <w:b w:val="false"/>
          <w:i w:val="false"/>
          <w:color w:val="000000"/>
          <w:sz w:val="28"/>
        </w:rPr>
        <w:t xml:space="preserve">
      Осыған орай, Қазақстан Республикасы Ауыл шаруашылығы министрлігінің 2015 жылдың 14 сәуірдегі </w:t>
      </w:r>
      <w:r>
        <w:rPr>
          <w:rFonts w:ascii="Times New Roman"/>
          <w:b w:val="false"/>
          <w:i w:val="false"/>
          <w:color w:val="000000"/>
          <w:sz w:val="28"/>
        </w:rPr>
        <w:t>№ 3-3/332</w:t>
      </w:r>
      <w:r>
        <w:rPr>
          <w:rFonts w:ascii="Times New Roman"/>
          <w:b w:val="false"/>
          <w:i w:val="false"/>
          <w:color w:val="000000"/>
          <w:sz w:val="28"/>
        </w:rPr>
        <w:t xml:space="preserve"> "Жайылымның жалпы алаңы жүктемесінің, шекті рұхсат етілетін нормасын бекіту туралы" бұйрығы негізінде Сырдария аунының әкімдігімен ауылдық округтер, шаруа қожалықтары аумақтарының төрт- түлік мал басының жайылымдық жерлермен қамтылу жағдайына талдау жүргізілді.</w:t>
      </w:r>
    </w:p>
    <w:bookmarkEnd w:id="929"/>
    <w:bookmarkStart w:name="z1073" w:id="930"/>
    <w:p>
      <w:pPr>
        <w:spacing w:after="0"/>
        <w:ind w:left="0"/>
        <w:jc w:val="both"/>
      </w:pPr>
      <w:r>
        <w:rPr>
          <w:rFonts w:ascii="Times New Roman"/>
          <w:b w:val="false"/>
          <w:i w:val="false"/>
          <w:color w:val="000000"/>
          <w:sz w:val="28"/>
        </w:rPr>
        <w:t xml:space="preserve">
      Аудан аймағы климаты тым континенттік, қысы біршама суық, жазы ыстық әрі қуаң, аңызақты келеді. Қаңтар айында ауаның жылдық орташа температурасы- (- 9-13°С), шілдеде – (+29+35°С). Жауын-шашынның жылдық орташа мөлшері – 100-150 мм. Топырағы солтүстігінде сұр, құмайтты сұр, тақыр және тақыр тәрізді топырақ, орталық бөлігінде құмайтты сұр, бозғылт сұр, құмшауыт сазды болып келеді. Сырдария аңғары мен жайылмасында шалғынды топырақ және шалғынды-батпақты топырақ қалыптасқан. </w:t>
      </w:r>
    </w:p>
    <w:bookmarkEnd w:id="930"/>
    <w:bookmarkStart w:name="z1074" w:id="931"/>
    <w:p>
      <w:pPr>
        <w:spacing w:after="0"/>
        <w:ind w:left="0"/>
        <w:jc w:val="both"/>
      </w:pPr>
      <w:r>
        <w:rPr>
          <w:rFonts w:ascii="Times New Roman"/>
          <w:b w:val="false"/>
          <w:i w:val="false"/>
          <w:color w:val="000000"/>
          <w:sz w:val="28"/>
        </w:rPr>
        <w:t>
      Қазіргі таңда аудан бойынша түйе 1355 бас, ірі қара мал 32012 бас, уақ мал 26217 бас, жылқы 13365 бас, құс 7751 басты құрайды және аталған малдарға арналған барлығы 15 мал тоғыту орны, 14 қолдан ұрықтандыру пункті, 14 мал көмінділері (биотермиялық шұңқыр) бар.</w:t>
      </w:r>
    </w:p>
    <w:bookmarkEnd w:id="931"/>
    <w:bookmarkStart w:name="z1075" w:id="932"/>
    <w:p>
      <w:pPr>
        <w:spacing w:after="0"/>
        <w:ind w:left="0"/>
        <w:jc w:val="both"/>
      </w:pPr>
      <w:r>
        <w:rPr>
          <w:rFonts w:ascii="Times New Roman"/>
          <w:b w:val="false"/>
          <w:i w:val="false"/>
          <w:color w:val="000000"/>
          <w:sz w:val="28"/>
        </w:rPr>
        <w:t>
      Сырдария ауданы 13 ауылдық округ және 1 кент аумағының жерінен құралған.</w:t>
      </w:r>
    </w:p>
    <w:bookmarkEnd w:id="932"/>
    <w:bookmarkStart w:name="z1076" w:id="933"/>
    <w:p>
      <w:pPr>
        <w:spacing w:after="0"/>
        <w:ind w:left="0"/>
        <w:jc w:val="left"/>
      </w:pPr>
      <w:r>
        <w:rPr>
          <w:rFonts w:ascii="Times New Roman"/>
          <w:b/>
          <w:i w:val="false"/>
          <w:color w:val="000000"/>
        </w:rPr>
        <w:t xml:space="preserve"> Ауыл шаруашылығы жануарлары мал басының саны туралы деректер</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904"/>
        <w:gridCol w:w="2218"/>
        <w:gridCol w:w="2218"/>
        <w:gridCol w:w="2219"/>
        <w:gridCol w:w="1835"/>
        <w:gridCol w:w="1836"/>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34"/>
          <w:p>
            <w:pPr>
              <w:spacing w:after="20"/>
              <w:ind w:left="20"/>
              <w:jc w:val="both"/>
            </w:pPr>
            <w:r>
              <w:rPr>
                <w:rFonts w:ascii="Times New Roman"/>
                <w:b w:val="false"/>
                <w:i w:val="false"/>
                <w:color w:val="000000"/>
                <w:sz w:val="20"/>
              </w:rPr>
              <w:t>
№</w:t>
            </w:r>
          </w:p>
          <w:bookmarkEnd w:id="934"/>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(бас)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(бас)</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(бас)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35"/>
          <w:p>
            <w:pPr>
              <w:spacing w:after="20"/>
              <w:ind w:left="20"/>
              <w:jc w:val="both"/>
            </w:pPr>
            <w:r>
              <w:rPr>
                <w:rFonts w:ascii="Times New Roman"/>
                <w:b w:val="false"/>
                <w:i w:val="false"/>
                <w:color w:val="000000"/>
                <w:sz w:val="20"/>
              </w:rPr>
              <w:t>
1</w:t>
            </w:r>
          </w:p>
          <w:bookmarkEnd w:id="935"/>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36"/>
          <w:p>
            <w:pPr>
              <w:spacing w:after="20"/>
              <w:ind w:left="20"/>
              <w:jc w:val="both"/>
            </w:pPr>
            <w:r>
              <w:rPr>
                <w:rFonts w:ascii="Times New Roman"/>
                <w:b w:val="false"/>
                <w:i w:val="false"/>
                <w:color w:val="000000"/>
                <w:sz w:val="20"/>
              </w:rPr>
              <w:t>
2</w:t>
            </w:r>
          </w:p>
          <w:bookmarkEnd w:id="936"/>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37"/>
          <w:p>
            <w:pPr>
              <w:spacing w:after="20"/>
              <w:ind w:left="20"/>
              <w:jc w:val="both"/>
            </w:pPr>
            <w:r>
              <w:rPr>
                <w:rFonts w:ascii="Times New Roman"/>
                <w:b w:val="false"/>
                <w:i w:val="false"/>
                <w:color w:val="000000"/>
                <w:sz w:val="20"/>
              </w:rPr>
              <w:t>
3</w:t>
            </w:r>
          </w:p>
          <w:bookmarkEnd w:id="937"/>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38"/>
          <w:p>
            <w:pPr>
              <w:spacing w:after="20"/>
              <w:ind w:left="20"/>
              <w:jc w:val="both"/>
            </w:pPr>
            <w:r>
              <w:rPr>
                <w:rFonts w:ascii="Times New Roman"/>
                <w:b w:val="false"/>
                <w:i w:val="false"/>
                <w:color w:val="000000"/>
                <w:sz w:val="20"/>
              </w:rPr>
              <w:t>
4</w:t>
            </w:r>
          </w:p>
          <w:bookmarkEnd w:id="938"/>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39"/>
          <w:p>
            <w:pPr>
              <w:spacing w:after="20"/>
              <w:ind w:left="20"/>
              <w:jc w:val="both"/>
            </w:pPr>
            <w:r>
              <w:rPr>
                <w:rFonts w:ascii="Times New Roman"/>
                <w:b w:val="false"/>
                <w:i w:val="false"/>
                <w:color w:val="000000"/>
                <w:sz w:val="20"/>
              </w:rPr>
              <w:t>
5</w:t>
            </w:r>
          </w:p>
          <w:bookmarkEnd w:id="939"/>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40"/>
          <w:p>
            <w:pPr>
              <w:spacing w:after="20"/>
              <w:ind w:left="20"/>
              <w:jc w:val="both"/>
            </w:pPr>
            <w:r>
              <w:rPr>
                <w:rFonts w:ascii="Times New Roman"/>
                <w:b w:val="false"/>
                <w:i w:val="false"/>
                <w:color w:val="000000"/>
                <w:sz w:val="20"/>
              </w:rPr>
              <w:t>
6</w:t>
            </w:r>
          </w:p>
          <w:bookmarkEnd w:id="940"/>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41"/>
          <w:p>
            <w:pPr>
              <w:spacing w:after="20"/>
              <w:ind w:left="20"/>
              <w:jc w:val="both"/>
            </w:pPr>
            <w:r>
              <w:rPr>
                <w:rFonts w:ascii="Times New Roman"/>
                <w:b w:val="false"/>
                <w:i w:val="false"/>
                <w:color w:val="000000"/>
                <w:sz w:val="20"/>
              </w:rPr>
              <w:t>
7</w:t>
            </w:r>
          </w:p>
          <w:bookmarkEnd w:id="941"/>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42"/>
          <w:p>
            <w:pPr>
              <w:spacing w:after="20"/>
              <w:ind w:left="20"/>
              <w:jc w:val="both"/>
            </w:pPr>
            <w:r>
              <w:rPr>
                <w:rFonts w:ascii="Times New Roman"/>
                <w:b w:val="false"/>
                <w:i w:val="false"/>
                <w:color w:val="000000"/>
                <w:sz w:val="20"/>
              </w:rPr>
              <w:t>
8</w:t>
            </w:r>
          </w:p>
          <w:bookmarkEnd w:id="942"/>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43"/>
          <w:p>
            <w:pPr>
              <w:spacing w:after="20"/>
              <w:ind w:left="20"/>
              <w:jc w:val="both"/>
            </w:pPr>
            <w:r>
              <w:rPr>
                <w:rFonts w:ascii="Times New Roman"/>
                <w:b w:val="false"/>
                <w:i w:val="false"/>
                <w:color w:val="000000"/>
                <w:sz w:val="20"/>
              </w:rPr>
              <w:t>
9</w:t>
            </w:r>
          </w:p>
          <w:bookmarkEnd w:id="943"/>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44"/>
          <w:p>
            <w:pPr>
              <w:spacing w:after="20"/>
              <w:ind w:left="20"/>
              <w:jc w:val="both"/>
            </w:pPr>
            <w:r>
              <w:rPr>
                <w:rFonts w:ascii="Times New Roman"/>
                <w:b w:val="false"/>
                <w:i w:val="false"/>
                <w:color w:val="000000"/>
                <w:sz w:val="20"/>
              </w:rPr>
              <w:t>
10</w:t>
            </w:r>
          </w:p>
          <w:bookmarkEnd w:id="944"/>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45"/>
          <w:p>
            <w:pPr>
              <w:spacing w:after="20"/>
              <w:ind w:left="20"/>
              <w:jc w:val="both"/>
            </w:pPr>
            <w:r>
              <w:rPr>
                <w:rFonts w:ascii="Times New Roman"/>
                <w:b w:val="false"/>
                <w:i w:val="false"/>
                <w:color w:val="000000"/>
                <w:sz w:val="20"/>
              </w:rPr>
              <w:t>
11</w:t>
            </w:r>
          </w:p>
          <w:bookmarkEnd w:id="945"/>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46"/>
          <w:p>
            <w:pPr>
              <w:spacing w:after="20"/>
              <w:ind w:left="20"/>
              <w:jc w:val="both"/>
            </w:pPr>
            <w:r>
              <w:rPr>
                <w:rFonts w:ascii="Times New Roman"/>
                <w:b w:val="false"/>
                <w:i w:val="false"/>
                <w:color w:val="000000"/>
                <w:sz w:val="20"/>
              </w:rPr>
              <w:t>
12</w:t>
            </w:r>
          </w:p>
          <w:bookmarkEnd w:id="946"/>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47"/>
          <w:p>
            <w:pPr>
              <w:spacing w:after="20"/>
              <w:ind w:left="20"/>
              <w:jc w:val="both"/>
            </w:pPr>
            <w:r>
              <w:rPr>
                <w:rFonts w:ascii="Times New Roman"/>
                <w:b w:val="false"/>
                <w:i w:val="false"/>
                <w:color w:val="000000"/>
                <w:sz w:val="20"/>
              </w:rPr>
              <w:t>
13</w:t>
            </w:r>
          </w:p>
          <w:bookmarkEnd w:id="947"/>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48"/>
          <w:p>
            <w:pPr>
              <w:spacing w:after="20"/>
              <w:ind w:left="20"/>
              <w:jc w:val="both"/>
            </w:pPr>
            <w:r>
              <w:rPr>
                <w:rFonts w:ascii="Times New Roman"/>
                <w:b w:val="false"/>
                <w:i w:val="false"/>
                <w:color w:val="000000"/>
                <w:sz w:val="20"/>
              </w:rPr>
              <w:t>
14</w:t>
            </w:r>
          </w:p>
          <w:bookmarkEnd w:id="948"/>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bl>
    <w:bookmarkStart w:name="z1093" w:id="949"/>
    <w:p>
      <w:pPr>
        <w:spacing w:after="0"/>
        <w:ind w:left="0"/>
        <w:jc w:val="both"/>
      </w:pPr>
      <w:r>
        <w:rPr>
          <w:rFonts w:ascii="Times New Roman"/>
          <w:b w:val="false"/>
          <w:i w:val="false"/>
          <w:color w:val="000000"/>
          <w:sz w:val="28"/>
        </w:rPr>
        <w:t xml:space="preserve">
      Аббревиатуралардың таратылып жазылуы: </w:t>
      </w:r>
    </w:p>
    <w:bookmarkEnd w:id="949"/>
    <w:bookmarkStart w:name="z1094" w:id="950"/>
    <w:p>
      <w:pPr>
        <w:spacing w:after="0"/>
        <w:ind w:left="0"/>
        <w:jc w:val="both"/>
      </w:pPr>
      <w:r>
        <w:rPr>
          <w:rFonts w:ascii="Times New Roman"/>
          <w:b w:val="false"/>
          <w:i w:val="false"/>
          <w:color w:val="000000"/>
          <w:sz w:val="28"/>
        </w:rPr>
        <w:t>
      а/о – ауылдық округ.</w:t>
      </w:r>
    </w:p>
    <w:bookmarkEnd w:id="950"/>
    <w:bookmarkStart w:name="z1095" w:id="95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778"/>
        <w:gridCol w:w="2104"/>
        <w:gridCol w:w="2104"/>
        <w:gridCol w:w="2105"/>
        <w:gridCol w:w="2105"/>
      </w:tblGrid>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52"/>
          <w:p>
            <w:pPr>
              <w:spacing w:after="20"/>
              <w:ind w:left="20"/>
              <w:jc w:val="both"/>
            </w:pPr>
            <w:r>
              <w:rPr>
                <w:rFonts w:ascii="Times New Roman"/>
                <w:b w:val="false"/>
                <w:i w:val="false"/>
                <w:color w:val="000000"/>
                <w:sz w:val="20"/>
              </w:rPr>
              <w:t>
№</w:t>
            </w:r>
          </w:p>
          <w:bookmarkEnd w:id="952"/>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53"/>
          <w:p>
            <w:pPr>
              <w:spacing w:after="20"/>
              <w:ind w:left="20"/>
              <w:jc w:val="both"/>
            </w:pPr>
            <w:r>
              <w:rPr>
                <w:rFonts w:ascii="Times New Roman"/>
                <w:b w:val="false"/>
                <w:i w:val="false"/>
                <w:color w:val="000000"/>
                <w:sz w:val="20"/>
              </w:rPr>
              <w:t>
1</w:t>
            </w:r>
          </w:p>
          <w:bookmarkEnd w:id="953"/>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54"/>
          <w:p>
            <w:pPr>
              <w:spacing w:after="20"/>
              <w:ind w:left="20"/>
              <w:jc w:val="both"/>
            </w:pPr>
            <w:r>
              <w:rPr>
                <w:rFonts w:ascii="Times New Roman"/>
                <w:b w:val="false"/>
                <w:i w:val="false"/>
                <w:color w:val="000000"/>
                <w:sz w:val="20"/>
              </w:rPr>
              <w:t>
2</w:t>
            </w:r>
          </w:p>
          <w:bookmarkEnd w:id="954"/>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55"/>
          <w:p>
            <w:pPr>
              <w:spacing w:after="20"/>
              <w:ind w:left="20"/>
              <w:jc w:val="both"/>
            </w:pPr>
            <w:r>
              <w:rPr>
                <w:rFonts w:ascii="Times New Roman"/>
                <w:b w:val="false"/>
                <w:i w:val="false"/>
                <w:color w:val="000000"/>
                <w:sz w:val="20"/>
              </w:rPr>
              <w:t>
3</w:t>
            </w:r>
          </w:p>
          <w:bookmarkEnd w:id="955"/>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56"/>
          <w:p>
            <w:pPr>
              <w:spacing w:after="20"/>
              <w:ind w:left="20"/>
              <w:jc w:val="both"/>
            </w:pPr>
            <w:r>
              <w:rPr>
                <w:rFonts w:ascii="Times New Roman"/>
                <w:b w:val="false"/>
                <w:i w:val="false"/>
                <w:color w:val="000000"/>
                <w:sz w:val="20"/>
              </w:rPr>
              <w:t>
4</w:t>
            </w:r>
          </w:p>
          <w:bookmarkEnd w:id="956"/>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57"/>
          <w:p>
            <w:pPr>
              <w:spacing w:after="20"/>
              <w:ind w:left="20"/>
              <w:jc w:val="both"/>
            </w:pPr>
            <w:r>
              <w:rPr>
                <w:rFonts w:ascii="Times New Roman"/>
                <w:b w:val="false"/>
                <w:i w:val="false"/>
                <w:color w:val="000000"/>
                <w:sz w:val="20"/>
              </w:rPr>
              <w:t>
5</w:t>
            </w:r>
          </w:p>
          <w:bookmarkEnd w:id="957"/>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58"/>
          <w:p>
            <w:pPr>
              <w:spacing w:after="20"/>
              <w:ind w:left="20"/>
              <w:jc w:val="both"/>
            </w:pPr>
            <w:r>
              <w:rPr>
                <w:rFonts w:ascii="Times New Roman"/>
                <w:b w:val="false"/>
                <w:i w:val="false"/>
                <w:color w:val="000000"/>
                <w:sz w:val="20"/>
              </w:rPr>
              <w:t>
6</w:t>
            </w:r>
          </w:p>
          <w:bookmarkEnd w:id="958"/>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59"/>
          <w:p>
            <w:pPr>
              <w:spacing w:after="20"/>
              <w:ind w:left="20"/>
              <w:jc w:val="both"/>
            </w:pPr>
            <w:r>
              <w:rPr>
                <w:rFonts w:ascii="Times New Roman"/>
                <w:b w:val="false"/>
                <w:i w:val="false"/>
                <w:color w:val="000000"/>
                <w:sz w:val="20"/>
              </w:rPr>
              <w:t>
7</w:t>
            </w:r>
          </w:p>
          <w:bookmarkEnd w:id="959"/>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60"/>
          <w:p>
            <w:pPr>
              <w:spacing w:after="20"/>
              <w:ind w:left="20"/>
              <w:jc w:val="both"/>
            </w:pPr>
            <w:r>
              <w:rPr>
                <w:rFonts w:ascii="Times New Roman"/>
                <w:b w:val="false"/>
                <w:i w:val="false"/>
                <w:color w:val="000000"/>
                <w:sz w:val="20"/>
              </w:rPr>
              <w:t>
8</w:t>
            </w:r>
          </w:p>
          <w:bookmarkEnd w:id="960"/>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61"/>
          <w:p>
            <w:pPr>
              <w:spacing w:after="20"/>
              <w:ind w:left="20"/>
              <w:jc w:val="both"/>
            </w:pPr>
            <w:r>
              <w:rPr>
                <w:rFonts w:ascii="Times New Roman"/>
                <w:b w:val="false"/>
                <w:i w:val="false"/>
                <w:color w:val="000000"/>
                <w:sz w:val="20"/>
              </w:rPr>
              <w:t>
9</w:t>
            </w:r>
          </w:p>
          <w:bookmarkEnd w:id="961"/>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62"/>
          <w:p>
            <w:pPr>
              <w:spacing w:after="20"/>
              <w:ind w:left="20"/>
              <w:jc w:val="both"/>
            </w:pPr>
            <w:r>
              <w:rPr>
                <w:rFonts w:ascii="Times New Roman"/>
                <w:b w:val="false"/>
                <w:i w:val="false"/>
                <w:color w:val="000000"/>
                <w:sz w:val="20"/>
              </w:rPr>
              <w:t>
10</w:t>
            </w:r>
          </w:p>
          <w:bookmarkEnd w:id="962"/>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63"/>
          <w:p>
            <w:pPr>
              <w:spacing w:after="20"/>
              <w:ind w:left="20"/>
              <w:jc w:val="both"/>
            </w:pPr>
            <w:r>
              <w:rPr>
                <w:rFonts w:ascii="Times New Roman"/>
                <w:b w:val="false"/>
                <w:i w:val="false"/>
                <w:color w:val="000000"/>
                <w:sz w:val="20"/>
              </w:rPr>
              <w:t>
11</w:t>
            </w:r>
          </w:p>
          <w:bookmarkEnd w:id="963"/>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64"/>
          <w:p>
            <w:pPr>
              <w:spacing w:after="20"/>
              <w:ind w:left="20"/>
              <w:jc w:val="both"/>
            </w:pPr>
            <w:r>
              <w:rPr>
                <w:rFonts w:ascii="Times New Roman"/>
                <w:b w:val="false"/>
                <w:i w:val="false"/>
                <w:color w:val="000000"/>
                <w:sz w:val="20"/>
              </w:rPr>
              <w:t>
12</w:t>
            </w:r>
          </w:p>
          <w:bookmarkEnd w:id="964"/>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65"/>
          <w:p>
            <w:pPr>
              <w:spacing w:after="20"/>
              <w:ind w:left="20"/>
              <w:jc w:val="both"/>
            </w:pPr>
            <w:r>
              <w:rPr>
                <w:rFonts w:ascii="Times New Roman"/>
                <w:b w:val="false"/>
                <w:i w:val="false"/>
                <w:color w:val="000000"/>
                <w:sz w:val="20"/>
              </w:rPr>
              <w:t>
13</w:t>
            </w:r>
          </w:p>
          <w:bookmarkEnd w:id="965"/>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66"/>
          <w:p>
            <w:pPr>
              <w:spacing w:after="20"/>
              <w:ind w:left="20"/>
              <w:jc w:val="both"/>
            </w:pPr>
            <w:r>
              <w:rPr>
                <w:rFonts w:ascii="Times New Roman"/>
                <w:b w:val="false"/>
                <w:i w:val="false"/>
                <w:color w:val="000000"/>
                <w:sz w:val="20"/>
              </w:rPr>
              <w:t>
14</w:t>
            </w:r>
          </w:p>
          <w:bookmarkEnd w:id="966"/>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а/о</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12" w:id="967"/>
    <w:p>
      <w:pPr>
        <w:spacing w:after="0"/>
        <w:ind w:left="0"/>
        <w:jc w:val="both"/>
      </w:pPr>
      <w:r>
        <w:rPr>
          <w:rFonts w:ascii="Times New Roman"/>
          <w:b w:val="false"/>
          <w:i w:val="false"/>
          <w:color w:val="000000"/>
          <w:sz w:val="28"/>
        </w:rPr>
        <w:t xml:space="preserve">
      Аббревиатуралардың таратылып жазылуы: </w:t>
      </w:r>
    </w:p>
    <w:bookmarkEnd w:id="967"/>
    <w:bookmarkStart w:name="z1113" w:id="968"/>
    <w:p>
      <w:pPr>
        <w:spacing w:after="0"/>
        <w:ind w:left="0"/>
        <w:jc w:val="both"/>
      </w:pPr>
      <w:r>
        <w:rPr>
          <w:rFonts w:ascii="Times New Roman"/>
          <w:b w:val="false"/>
          <w:i w:val="false"/>
          <w:color w:val="000000"/>
          <w:sz w:val="28"/>
        </w:rPr>
        <w:t>
      а/о – ауылдық округ.</w:t>
      </w:r>
    </w:p>
    <w:bookmarkEnd w:id="9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